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C15DC0E">
      <w:pPr>
        <w:spacing w:line="600" w:lineRule="exact"/>
        <w:jc w:val="center"/>
        <w:rPr>
          <w:rFonts w:eastAsia="方正小标宋_GBK"/>
          <w:sz w:val="36"/>
          <w:szCs w:val="36"/>
        </w:rPr>
      </w:pPr>
      <w:r>
        <w:rPr>
          <w:rFonts w:hint="eastAsia" w:eastAsia="方正小标宋_GBK"/>
          <w:sz w:val="36"/>
          <w:szCs w:val="36"/>
          <w:lang w:val="en-US" w:eastAsia="zh-CN"/>
        </w:rPr>
        <w:t>2021</w:t>
      </w:r>
      <w:r>
        <w:rPr>
          <w:rFonts w:hint="eastAsia" w:eastAsia="方正小标宋_GBK"/>
          <w:sz w:val="36"/>
          <w:szCs w:val="36"/>
        </w:rPr>
        <w:t>年度</w:t>
      </w:r>
      <w:r>
        <w:rPr>
          <w:rFonts w:hint="eastAsia" w:eastAsia="方正小标宋_GBK"/>
          <w:sz w:val="36"/>
          <w:szCs w:val="36"/>
          <w:lang w:val="en-US" w:eastAsia="zh-CN"/>
        </w:rPr>
        <w:t>道县发改局</w:t>
      </w:r>
      <w:r>
        <w:rPr>
          <w:rFonts w:hint="eastAsia" w:eastAsia="方正小标宋_GBK"/>
          <w:sz w:val="36"/>
          <w:szCs w:val="36"/>
        </w:rPr>
        <w:t>部门整体</w:t>
      </w:r>
      <w:r>
        <w:rPr>
          <w:rFonts w:eastAsia="方正小标宋_GBK"/>
          <w:sz w:val="36"/>
          <w:szCs w:val="36"/>
        </w:rPr>
        <w:t>支出绩效</w:t>
      </w:r>
      <w:r>
        <w:rPr>
          <w:rFonts w:hint="eastAsia" w:eastAsia="方正小标宋_GBK"/>
          <w:sz w:val="36"/>
          <w:szCs w:val="36"/>
        </w:rPr>
        <w:t>评价</w:t>
      </w:r>
      <w:r>
        <w:rPr>
          <w:rFonts w:eastAsia="方正小标宋_GBK"/>
          <w:sz w:val="36"/>
          <w:szCs w:val="36"/>
        </w:rPr>
        <w:t>报告</w:t>
      </w:r>
    </w:p>
    <w:p w14:paraId="2C0CCC75">
      <w:pPr>
        <w:spacing w:line="600" w:lineRule="exact"/>
        <w:rPr>
          <w:rFonts w:eastAsia="仿宋_GB2312"/>
          <w:sz w:val="32"/>
          <w:szCs w:val="32"/>
        </w:rPr>
      </w:pPr>
    </w:p>
    <w:p w14:paraId="4A6950BD">
      <w:pPr>
        <w:numPr>
          <w:ilvl w:val="0"/>
          <w:numId w:val="1"/>
        </w:numPr>
        <w:spacing w:line="600" w:lineRule="exact"/>
        <w:ind w:firstLine="640"/>
        <w:rPr>
          <w:rFonts w:eastAsia="黑体"/>
          <w:sz w:val="32"/>
          <w:szCs w:val="32"/>
        </w:rPr>
      </w:pPr>
      <w:r>
        <w:rPr>
          <w:rFonts w:hint="eastAsia" w:eastAsia="黑体"/>
          <w:sz w:val="32"/>
          <w:szCs w:val="32"/>
          <w:lang w:eastAsia="zh-CN"/>
        </w:rPr>
        <w:t>基本情况</w:t>
      </w:r>
    </w:p>
    <w:p w14:paraId="5F1A707C">
      <w:pPr>
        <w:numPr>
          <w:ilvl w:val="0"/>
          <w:numId w:val="0"/>
        </w:numPr>
        <w:spacing w:line="600" w:lineRule="exact"/>
        <w:rPr>
          <w:rFonts w:hint="default" w:eastAsia="黑体"/>
          <w:sz w:val="32"/>
          <w:szCs w:val="32"/>
          <w:lang w:val="en-US"/>
        </w:rPr>
      </w:pPr>
      <w:r>
        <w:rPr>
          <w:rFonts w:hint="eastAsia" w:eastAsia="黑体"/>
          <w:sz w:val="32"/>
          <w:szCs w:val="32"/>
          <w:lang w:val="en-US" w:eastAsia="zh-CN"/>
        </w:rPr>
        <w:t xml:space="preserve">   （一）部门基本情况</w:t>
      </w:r>
    </w:p>
    <w:p w14:paraId="47B541A4">
      <w:pPr>
        <w:spacing w:line="579" w:lineRule="atLeast"/>
        <w:ind w:firstLine="640"/>
        <w:rPr>
          <w:rFonts w:hint="eastAsia" w:eastAsia="仿宋_GB2312"/>
          <w:sz w:val="32"/>
          <w:szCs w:val="32"/>
        </w:rPr>
      </w:pPr>
      <w:r>
        <w:rPr>
          <w:rFonts w:hint="eastAsia" w:eastAsia="黑体"/>
          <w:sz w:val="32"/>
          <w:szCs w:val="32"/>
          <w:lang w:val="en-US" w:eastAsia="zh-CN"/>
        </w:rPr>
        <w:t xml:space="preserve"> </w:t>
      </w:r>
      <w:r>
        <w:rPr>
          <w:rFonts w:hint="eastAsia" w:eastAsia="仿宋_GB2312"/>
          <w:sz w:val="32"/>
          <w:szCs w:val="32"/>
          <w:lang w:eastAsia="zh-CN"/>
        </w:rPr>
        <w:t>道县发改</w:t>
      </w:r>
      <w:r>
        <w:rPr>
          <w:rFonts w:hint="eastAsia" w:eastAsia="仿宋_GB2312"/>
          <w:sz w:val="32"/>
          <w:szCs w:val="32"/>
          <w:lang w:val="en-US" w:eastAsia="zh-CN"/>
        </w:rPr>
        <w:t>局</w:t>
      </w:r>
      <w:r>
        <w:rPr>
          <w:rFonts w:eastAsia="仿宋_GB2312"/>
          <w:sz w:val="32"/>
          <w:szCs w:val="32"/>
        </w:rPr>
        <w:t>是</w:t>
      </w:r>
      <w:r>
        <w:rPr>
          <w:rFonts w:hint="eastAsia" w:eastAsia="仿宋_GB2312"/>
          <w:sz w:val="32"/>
          <w:szCs w:val="32"/>
          <w:lang w:eastAsia="zh-CN"/>
        </w:rPr>
        <w:t>道县人民</w:t>
      </w:r>
      <w:r>
        <w:rPr>
          <w:rFonts w:eastAsia="仿宋_GB2312"/>
          <w:sz w:val="32"/>
          <w:szCs w:val="32"/>
        </w:rPr>
        <w:t>政府</w:t>
      </w:r>
      <w:r>
        <w:rPr>
          <w:rFonts w:hint="eastAsia" w:eastAsia="仿宋_GB2312"/>
          <w:sz w:val="32"/>
          <w:szCs w:val="32"/>
          <w:lang w:val="en-US" w:eastAsia="zh-CN"/>
        </w:rPr>
        <w:t>的</w:t>
      </w:r>
      <w:r>
        <w:rPr>
          <w:rFonts w:hint="eastAsia" w:eastAsia="仿宋_GB2312"/>
          <w:sz w:val="32"/>
          <w:szCs w:val="32"/>
          <w:lang w:eastAsia="zh-CN"/>
        </w:rPr>
        <w:t>工作</w:t>
      </w:r>
      <w:r>
        <w:rPr>
          <w:rFonts w:eastAsia="仿宋_GB2312"/>
          <w:sz w:val="32"/>
          <w:szCs w:val="32"/>
        </w:rPr>
        <w:t>部门，主要职责是</w:t>
      </w:r>
      <w:r>
        <w:rPr>
          <w:rFonts w:hint="eastAsia" w:eastAsia="仿宋_GB2312"/>
          <w:sz w:val="32"/>
          <w:szCs w:val="32"/>
          <w:lang w:eastAsia="zh-CN"/>
        </w:rPr>
        <w:t>：</w:t>
      </w:r>
      <w:r>
        <w:rPr>
          <w:rFonts w:hint="eastAsia" w:eastAsia="仿宋_GB2312"/>
          <w:sz w:val="32"/>
          <w:szCs w:val="32"/>
        </w:rPr>
        <w:t>1、拟订并组织实施全县国民经济和社会发展战略、中长期规划和年度计划并监督管理；2、监测全县宏观经济和社会发展态势并协调解决宏观经济运行中的重大问题；3、产业政策、全口径外债、投资基金、企业债券的监督管理；4、协调促进专项经济体制改革；5、全县重大建设项目和固定资产投资的监督管理；6、服务业、全县物流、高新技术产业的监督管理；7、区域经济和城镇化发展管理；8、市场调控和国家战略物资监督管理；9、人口和计划生育、教育、文化、卫生、民政等发展政策的贯彻执行；10、负责节能减排的综合协调工作；11、组织实施国民经济动员和装备动员有关工作；1</w:t>
      </w:r>
      <w:r>
        <w:rPr>
          <w:rFonts w:hint="eastAsia" w:eastAsia="仿宋_GB2312"/>
          <w:sz w:val="32"/>
          <w:szCs w:val="32"/>
          <w:lang w:val="en-US" w:eastAsia="zh-CN"/>
        </w:rPr>
        <w:t>2</w:t>
      </w:r>
      <w:r>
        <w:rPr>
          <w:rFonts w:hint="eastAsia" w:eastAsia="仿宋_GB2312"/>
          <w:sz w:val="32"/>
          <w:szCs w:val="32"/>
        </w:rPr>
        <w:t>、指导和协调本行政区域内招标投标活动，并对重大建设项目的招投标活动进行监督检查执法；1</w:t>
      </w:r>
      <w:r>
        <w:rPr>
          <w:rFonts w:hint="eastAsia" w:eastAsia="仿宋_GB2312"/>
          <w:sz w:val="32"/>
          <w:szCs w:val="32"/>
          <w:lang w:val="en-US" w:eastAsia="zh-CN"/>
        </w:rPr>
        <w:t>3</w:t>
      </w:r>
      <w:r>
        <w:rPr>
          <w:rFonts w:hint="eastAsia" w:eastAsia="仿宋_GB2312"/>
          <w:sz w:val="32"/>
          <w:szCs w:val="32"/>
        </w:rPr>
        <w:t>、承办县人民政府交办的其他事项。</w:t>
      </w:r>
    </w:p>
    <w:p w14:paraId="3FBC3262">
      <w:pPr>
        <w:spacing w:line="579" w:lineRule="atLeast"/>
        <w:ind w:firstLine="640"/>
        <w:rPr>
          <w:rFonts w:hint="eastAsia" w:eastAsia="仿宋_GB2312"/>
          <w:sz w:val="32"/>
          <w:szCs w:val="32"/>
          <w:lang w:val="en-US" w:eastAsia="zh-CN"/>
        </w:rPr>
      </w:pPr>
      <w:r>
        <w:rPr>
          <w:rFonts w:hint="eastAsia" w:eastAsia="仿宋_GB2312"/>
          <w:sz w:val="32"/>
          <w:szCs w:val="32"/>
          <w:lang w:eastAsia="zh-CN"/>
        </w:rPr>
        <w:t>道县发改</w:t>
      </w:r>
      <w:r>
        <w:rPr>
          <w:rFonts w:hint="eastAsia" w:eastAsia="仿宋_GB2312"/>
          <w:sz w:val="32"/>
          <w:szCs w:val="32"/>
          <w:lang w:val="en-US" w:eastAsia="zh-CN"/>
        </w:rPr>
        <w:t>局</w:t>
      </w:r>
      <w:r>
        <w:rPr>
          <w:rFonts w:hint="eastAsia" w:eastAsia="仿宋_GB2312"/>
          <w:sz w:val="32"/>
          <w:szCs w:val="32"/>
        </w:rPr>
        <w:t>内设机构10个：办公室（政工股）、综合规划和社会发展股、法规股（县公共资源交易管理委员会办公室）、固定资产投资股（加挂重大项目前期工作办公室牌子）、农村经济股、工交服务业股（县国民经济动员办公室）、能源股（挂道县能源局牌子）、资源节约和环境保护股（县节能减排工作领导小组办公室，加挂县节能监察中心牌子）、重大项目稽察股、价格管理股（道县价格调节基金管理办公室）</w:t>
      </w:r>
      <w:r>
        <w:rPr>
          <w:rFonts w:hint="eastAsia" w:eastAsia="仿宋_GB2312"/>
          <w:sz w:val="32"/>
          <w:szCs w:val="32"/>
          <w:lang w:eastAsia="zh-CN"/>
        </w:rPr>
        <w:t>。下属事业单位</w:t>
      </w:r>
      <w:r>
        <w:rPr>
          <w:rFonts w:hint="eastAsia" w:eastAsia="仿宋_GB2312"/>
          <w:sz w:val="32"/>
          <w:szCs w:val="32"/>
          <w:lang w:val="en-US" w:eastAsia="zh-CN"/>
        </w:rPr>
        <w:t>3</w:t>
      </w:r>
      <w:r>
        <w:rPr>
          <w:rFonts w:hint="eastAsia" w:eastAsia="仿宋_GB2312"/>
          <w:sz w:val="32"/>
          <w:szCs w:val="32"/>
          <w:lang w:eastAsia="zh-CN"/>
        </w:rPr>
        <w:t>个：道县重点建设工程领导小组办公室（副科级公益一类事业单位）、价格认证中心（正股级公益一类事业单位）、价格监测中心（正股级公益一类单位）。行政编制25人，事业编制21人，实有人员</w:t>
      </w:r>
      <w:r>
        <w:rPr>
          <w:rFonts w:hint="eastAsia" w:eastAsia="仿宋_GB2312"/>
          <w:sz w:val="32"/>
          <w:szCs w:val="32"/>
          <w:lang w:val="en-US" w:eastAsia="zh-CN"/>
        </w:rPr>
        <w:t>58</w:t>
      </w:r>
      <w:r>
        <w:rPr>
          <w:rFonts w:hint="eastAsia" w:eastAsia="仿宋_GB2312"/>
          <w:sz w:val="32"/>
          <w:szCs w:val="32"/>
          <w:lang w:eastAsia="zh-CN"/>
        </w:rPr>
        <w:t>人。公务用车</w:t>
      </w:r>
      <w:r>
        <w:rPr>
          <w:rFonts w:hint="eastAsia" w:eastAsia="仿宋_GB2312"/>
          <w:sz w:val="32"/>
          <w:szCs w:val="32"/>
          <w:lang w:val="en-US" w:eastAsia="zh-CN"/>
        </w:rPr>
        <w:t>2辆。</w:t>
      </w:r>
    </w:p>
    <w:p w14:paraId="35B40844">
      <w:pPr>
        <w:numPr>
          <w:ilvl w:val="0"/>
          <w:numId w:val="2"/>
        </w:numPr>
        <w:spacing w:line="520" w:lineRule="exact"/>
        <w:ind w:firstLine="964"/>
        <w:rPr>
          <w:rFonts w:hint="eastAsia" w:ascii="仿宋" w:hAnsi="仿宋" w:eastAsia="仿宋"/>
          <w:b/>
          <w:bCs/>
          <w:sz w:val="32"/>
          <w:szCs w:val="32"/>
          <w:lang w:eastAsia="zh-CN"/>
        </w:rPr>
      </w:pPr>
      <w:r>
        <w:rPr>
          <w:rFonts w:hint="eastAsia" w:ascii="仿宋" w:hAnsi="仿宋" w:eastAsia="仿宋"/>
          <w:b/>
          <w:bCs/>
          <w:sz w:val="32"/>
          <w:szCs w:val="32"/>
          <w:lang w:eastAsia="zh-CN"/>
        </w:rPr>
        <w:t>部门年度整体支出绩效目标</w:t>
      </w:r>
    </w:p>
    <w:p w14:paraId="3B4D247F">
      <w:pPr>
        <w:numPr>
          <w:ilvl w:val="0"/>
          <w:numId w:val="0"/>
        </w:numPr>
        <w:spacing w:line="520" w:lineRule="exact"/>
        <w:ind w:firstLine="960"/>
        <w:rPr>
          <w:rFonts w:hint="eastAsia" w:ascii="仿宋" w:hAnsi="仿宋" w:eastAsia="仿宋"/>
          <w:sz w:val="32"/>
          <w:szCs w:val="32"/>
        </w:rPr>
      </w:pPr>
      <w:r>
        <w:rPr>
          <w:rFonts w:hint="eastAsia" w:ascii="仿宋" w:hAnsi="仿宋" w:eastAsia="仿宋"/>
          <w:sz w:val="32"/>
          <w:szCs w:val="32"/>
          <w:lang w:val="en-US" w:eastAsia="zh-CN"/>
        </w:rPr>
        <w:t>2021</w:t>
      </w:r>
      <w:r>
        <w:rPr>
          <w:rFonts w:hint="eastAsia" w:ascii="仿宋" w:hAnsi="仿宋" w:eastAsia="仿宋"/>
          <w:sz w:val="32"/>
          <w:szCs w:val="32"/>
        </w:rPr>
        <w:t>年，在县委、县政府的正确领导下，县发改</w:t>
      </w:r>
      <w:r>
        <w:rPr>
          <w:rFonts w:hint="eastAsia" w:ascii="仿宋" w:hAnsi="仿宋" w:eastAsia="仿宋"/>
          <w:sz w:val="32"/>
          <w:szCs w:val="32"/>
          <w:lang w:val="en-US" w:eastAsia="zh-CN"/>
        </w:rPr>
        <w:t>局</w:t>
      </w:r>
      <w:r>
        <w:rPr>
          <w:rFonts w:hint="eastAsia" w:ascii="仿宋" w:hAnsi="仿宋" w:eastAsia="仿宋"/>
          <w:sz w:val="32"/>
          <w:szCs w:val="32"/>
        </w:rPr>
        <w:t>紧紧围绕县委经济工作会议确定的总体目标，以经济建设为中心，坚持项目为王，聚焦“产业项目建设年”，科学谋划，狠抓落实，推动县域经济高质量发展。</w:t>
      </w:r>
    </w:p>
    <w:p w14:paraId="7E40B057">
      <w:pPr>
        <w:spacing w:line="600" w:lineRule="exact"/>
        <w:ind w:firstLine="643"/>
        <w:rPr>
          <w:rFonts w:hint="eastAsia" w:ascii="仿宋_GB2312" w:hAnsi="仿宋" w:eastAsiaTheme="minorEastAsia"/>
          <w:b/>
          <w:sz w:val="32"/>
          <w:szCs w:val="32"/>
          <w:lang w:eastAsia="zh-CN"/>
        </w:rPr>
      </w:pPr>
      <w:r>
        <w:rPr>
          <w:rFonts w:hint="eastAsia" w:asciiTheme="minorEastAsia" w:hAnsiTheme="minorEastAsia" w:eastAsiaTheme="minorEastAsia"/>
          <w:b/>
          <w:sz w:val="32"/>
          <w:szCs w:val="32"/>
          <w:lang w:eastAsia="zh-CN"/>
        </w:rPr>
        <w:t>二</w:t>
      </w:r>
      <w:r>
        <w:rPr>
          <w:rFonts w:hint="eastAsia" w:asciiTheme="minorEastAsia" w:hAnsiTheme="minorEastAsia" w:eastAsiaTheme="minorEastAsia"/>
          <w:b/>
          <w:sz w:val="32"/>
          <w:szCs w:val="32"/>
        </w:rPr>
        <w:t>、</w:t>
      </w:r>
      <w:r>
        <w:rPr>
          <w:rFonts w:hint="eastAsia" w:asciiTheme="minorEastAsia" w:hAnsiTheme="minorEastAsia" w:eastAsiaTheme="minorEastAsia"/>
          <w:b/>
          <w:sz w:val="32"/>
          <w:szCs w:val="32"/>
          <w:lang w:eastAsia="zh-CN"/>
        </w:rPr>
        <w:t>一般公共预算支出情况</w:t>
      </w:r>
    </w:p>
    <w:p w14:paraId="49361C12">
      <w:pPr>
        <w:spacing w:line="520" w:lineRule="exact"/>
        <w:ind w:firstLine="640"/>
        <w:rPr>
          <w:rFonts w:hint="eastAsia" w:eastAsia="仿宋_GB2312"/>
          <w:sz w:val="32"/>
          <w:szCs w:val="32"/>
          <w:lang w:val="en-US" w:eastAsia="zh-CN"/>
        </w:rPr>
      </w:pPr>
      <w:r>
        <w:rPr>
          <w:rFonts w:hint="eastAsia" w:eastAsia="仿宋_GB2312"/>
          <w:sz w:val="32"/>
          <w:szCs w:val="32"/>
          <w:lang w:val="en-US" w:eastAsia="zh-CN"/>
        </w:rPr>
        <w:t>2021年支出1361.23万元，具体安排情况如下：</w:t>
      </w:r>
    </w:p>
    <w:p w14:paraId="462B3F1C">
      <w:pPr>
        <w:numPr>
          <w:ilvl w:val="0"/>
          <w:numId w:val="3"/>
        </w:numPr>
        <w:spacing w:line="520" w:lineRule="exact"/>
        <w:ind w:firstLine="640"/>
        <w:rPr>
          <w:rFonts w:hint="eastAsia" w:eastAsia="仿宋_GB2312"/>
          <w:sz w:val="32"/>
          <w:szCs w:val="32"/>
          <w:lang w:val="en-US" w:eastAsia="zh-CN"/>
        </w:rPr>
      </w:pPr>
      <w:r>
        <w:rPr>
          <w:rFonts w:hint="eastAsia" w:eastAsia="仿宋_GB2312"/>
          <w:sz w:val="32"/>
          <w:szCs w:val="32"/>
          <w:lang w:val="en-US" w:eastAsia="zh-CN"/>
        </w:rPr>
        <w:t>基本支出：</w:t>
      </w:r>
      <w:r>
        <w:rPr>
          <w:rFonts w:hint="eastAsia" w:eastAsia="仿宋_GB2312"/>
          <w:sz w:val="32"/>
          <w:szCs w:val="32"/>
          <w:lang w:eastAsia="zh-CN"/>
        </w:rPr>
        <w:t>20</w:t>
      </w:r>
      <w:r>
        <w:rPr>
          <w:rFonts w:hint="eastAsia" w:eastAsia="仿宋_GB2312"/>
          <w:sz w:val="32"/>
          <w:szCs w:val="32"/>
          <w:lang w:val="en-US" w:eastAsia="zh-CN"/>
        </w:rPr>
        <w:t>21</w:t>
      </w:r>
      <w:r>
        <w:rPr>
          <w:rFonts w:hint="eastAsia" w:eastAsia="仿宋_GB2312"/>
          <w:sz w:val="32"/>
          <w:szCs w:val="32"/>
          <w:lang w:eastAsia="zh-CN"/>
        </w:rPr>
        <w:t>年</w:t>
      </w:r>
      <w:r>
        <w:rPr>
          <w:rFonts w:hint="eastAsia" w:eastAsia="仿宋_GB2312"/>
          <w:sz w:val="32"/>
          <w:szCs w:val="32"/>
          <w:lang w:val="en-US" w:eastAsia="zh-CN"/>
        </w:rPr>
        <w:t>支出</w:t>
      </w:r>
      <w:r>
        <w:rPr>
          <w:rFonts w:hint="eastAsia" w:eastAsia="仿宋_GB2312"/>
          <w:sz w:val="32"/>
          <w:szCs w:val="32"/>
          <w:lang w:eastAsia="zh-CN"/>
        </w:rPr>
        <w:t>数为</w:t>
      </w:r>
      <w:r>
        <w:rPr>
          <w:rFonts w:hint="eastAsia" w:eastAsia="仿宋_GB2312"/>
          <w:sz w:val="32"/>
          <w:szCs w:val="32"/>
          <w:lang w:val="en-US" w:eastAsia="zh-CN"/>
        </w:rPr>
        <w:t>773.6</w:t>
      </w:r>
      <w:r>
        <w:rPr>
          <w:rFonts w:hint="eastAsia" w:eastAsia="仿宋_GB2312"/>
          <w:sz w:val="32"/>
          <w:szCs w:val="32"/>
          <w:lang w:eastAsia="zh-CN"/>
        </w:rPr>
        <w:t>万元，其中：工资福利支出</w:t>
      </w:r>
      <w:r>
        <w:rPr>
          <w:rFonts w:hint="eastAsia" w:eastAsia="仿宋_GB2312"/>
          <w:sz w:val="32"/>
          <w:szCs w:val="32"/>
          <w:lang w:val="en-US" w:eastAsia="zh-CN"/>
        </w:rPr>
        <w:t>562.05</w:t>
      </w:r>
      <w:r>
        <w:rPr>
          <w:rFonts w:hint="eastAsia" w:eastAsia="仿宋_GB2312"/>
          <w:sz w:val="32"/>
          <w:szCs w:val="32"/>
          <w:lang w:eastAsia="zh-CN"/>
        </w:rPr>
        <w:t>万元（</w:t>
      </w:r>
      <w:r>
        <w:rPr>
          <w:rFonts w:hint="eastAsia" w:eastAsia="仿宋_GB2312"/>
          <w:sz w:val="32"/>
          <w:szCs w:val="32"/>
          <w:lang w:val="en-US" w:eastAsia="zh-CN"/>
        </w:rPr>
        <w:t>基本工资279.56万元，津补贴85.44万元，基本养老保险缴费38.11万元，基本医疗45.63万元，绩效工资11.72万元，奖金59.52万元，其他工资福利支出37.95万元</w:t>
      </w:r>
      <w:r>
        <w:rPr>
          <w:rFonts w:hint="eastAsia" w:eastAsia="仿宋_GB2312"/>
          <w:sz w:val="32"/>
          <w:szCs w:val="32"/>
          <w:lang w:eastAsia="zh-CN"/>
        </w:rPr>
        <w:t>）；一般商品和服务支出</w:t>
      </w:r>
      <w:r>
        <w:rPr>
          <w:rFonts w:hint="eastAsia" w:eastAsia="仿宋_GB2312"/>
          <w:sz w:val="32"/>
          <w:szCs w:val="32"/>
          <w:lang w:val="en-US" w:eastAsia="zh-CN"/>
        </w:rPr>
        <w:t>211.54</w:t>
      </w:r>
      <w:r>
        <w:rPr>
          <w:rFonts w:hint="eastAsia" w:eastAsia="仿宋_GB2312"/>
          <w:sz w:val="32"/>
          <w:szCs w:val="32"/>
          <w:lang w:eastAsia="zh-CN"/>
        </w:rPr>
        <w:t>万元（办公费</w:t>
      </w:r>
      <w:r>
        <w:rPr>
          <w:rFonts w:hint="eastAsia" w:eastAsia="仿宋_GB2312"/>
          <w:sz w:val="32"/>
          <w:szCs w:val="32"/>
          <w:lang w:val="en-US" w:eastAsia="zh-CN"/>
        </w:rPr>
        <w:t>15.2万元，印刷费24.42万元，咨询费66.5万元，租赁费9万元，培训费0.66万元，公务接待费16.9万元，劳务费2.87万元，工会经费43.46万元，公务用车运行及维护费13.3万元，其他交通费19.23万元。</w:t>
      </w:r>
      <w:r>
        <w:rPr>
          <w:rFonts w:hint="eastAsia" w:eastAsia="仿宋_GB2312"/>
          <w:sz w:val="32"/>
          <w:szCs w:val="32"/>
          <w:lang w:eastAsia="zh-CN"/>
        </w:rPr>
        <w:t>）。</w:t>
      </w:r>
    </w:p>
    <w:p w14:paraId="1AB4ACE4">
      <w:pPr>
        <w:numPr>
          <w:ilvl w:val="0"/>
          <w:numId w:val="3"/>
        </w:numPr>
        <w:spacing w:line="520" w:lineRule="exact"/>
        <w:ind w:firstLine="640"/>
        <w:rPr>
          <w:rFonts w:hint="default" w:eastAsia="仿宋_GB2312"/>
          <w:sz w:val="32"/>
          <w:szCs w:val="32"/>
          <w:lang w:val="en-US" w:eastAsia="zh-CN"/>
        </w:rPr>
      </w:pPr>
      <w:r>
        <w:rPr>
          <w:rFonts w:hint="eastAsia" w:eastAsia="仿宋_GB2312"/>
          <w:sz w:val="32"/>
          <w:szCs w:val="32"/>
          <w:lang w:val="en-US" w:eastAsia="zh-CN"/>
        </w:rPr>
        <w:t>项目支出：</w:t>
      </w:r>
      <w:r>
        <w:rPr>
          <w:rFonts w:hint="eastAsia" w:eastAsia="仿宋_GB2312"/>
          <w:sz w:val="32"/>
          <w:szCs w:val="32"/>
          <w:lang w:eastAsia="zh-CN"/>
        </w:rPr>
        <w:t>20</w:t>
      </w:r>
      <w:r>
        <w:rPr>
          <w:rFonts w:hint="eastAsia" w:eastAsia="仿宋_GB2312"/>
          <w:sz w:val="32"/>
          <w:szCs w:val="32"/>
          <w:lang w:val="en-US" w:eastAsia="zh-CN"/>
        </w:rPr>
        <w:t>21</w:t>
      </w:r>
      <w:r>
        <w:rPr>
          <w:rFonts w:hint="eastAsia" w:eastAsia="仿宋_GB2312"/>
          <w:sz w:val="32"/>
          <w:szCs w:val="32"/>
          <w:lang w:eastAsia="zh-CN"/>
        </w:rPr>
        <w:t>年</w:t>
      </w:r>
      <w:r>
        <w:rPr>
          <w:rFonts w:hint="eastAsia" w:eastAsia="仿宋_GB2312"/>
          <w:sz w:val="32"/>
          <w:szCs w:val="32"/>
          <w:lang w:val="en-US" w:eastAsia="zh-CN"/>
        </w:rPr>
        <w:t>支出</w:t>
      </w:r>
      <w:r>
        <w:rPr>
          <w:rFonts w:hint="eastAsia" w:eastAsia="仿宋_GB2312"/>
          <w:sz w:val="32"/>
          <w:szCs w:val="32"/>
          <w:lang w:eastAsia="zh-CN"/>
        </w:rPr>
        <w:t>数为</w:t>
      </w:r>
      <w:r>
        <w:rPr>
          <w:rFonts w:hint="eastAsia" w:eastAsia="仿宋_GB2312"/>
          <w:sz w:val="32"/>
          <w:szCs w:val="32"/>
          <w:lang w:val="en-US" w:eastAsia="zh-CN"/>
        </w:rPr>
        <w:t>587.64</w:t>
      </w:r>
      <w:r>
        <w:rPr>
          <w:rFonts w:hint="eastAsia" w:eastAsia="仿宋_GB2312"/>
          <w:sz w:val="32"/>
          <w:szCs w:val="32"/>
          <w:lang w:eastAsia="zh-CN"/>
        </w:rPr>
        <w:t>万元，其中：工资福利支出</w:t>
      </w:r>
      <w:r>
        <w:rPr>
          <w:rFonts w:hint="eastAsia" w:eastAsia="仿宋_GB2312"/>
          <w:sz w:val="32"/>
          <w:szCs w:val="32"/>
          <w:lang w:val="en-US" w:eastAsia="zh-CN"/>
        </w:rPr>
        <w:t>99万元（津贴补贴99万元）</w:t>
      </w:r>
      <w:r>
        <w:rPr>
          <w:rFonts w:hint="eastAsia" w:eastAsia="仿宋_GB2312"/>
          <w:sz w:val="32"/>
          <w:szCs w:val="32"/>
          <w:lang w:eastAsia="zh-CN"/>
        </w:rPr>
        <w:t>一般商品和服务支出</w:t>
      </w:r>
      <w:r>
        <w:rPr>
          <w:rFonts w:hint="eastAsia" w:eastAsia="仿宋_GB2312"/>
          <w:sz w:val="32"/>
          <w:szCs w:val="32"/>
          <w:lang w:val="en-US" w:eastAsia="zh-CN"/>
        </w:rPr>
        <w:t>98.6</w:t>
      </w:r>
      <w:r>
        <w:rPr>
          <w:rFonts w:hint="eastAsia" w:eastAsia="仿宋_GB2312"/>
          <w:sz w:val="32"/>
          <w:szCs w:val="32"/>
          <w:lang w:eastAsia="zh-CN"/>
        </w:rPr>
        <w:t>万元（</w:t>
      </w:r>
      <w:r>
        <w:rPr>
          <w:rFonts w:hint="eastAsia" w:eastAsia="仿宋_GB2312"/>
          <w:sz w:val="32"/>
          <w:szCs w:val="32"/>
          <w:lang w:val="en-US" w:eastAsia="zh-CN"/>
        </w:rPr>
        <w:t>印刷费30.55万元，咨询费29.08万元，劳务费21.3万元，其他交通费17.67万元。</w:t>
      </w:r>
      <w:r>
        <w:rPr>
          <w:rFonts w:hint="eastAsia" w:eastAsia="仿宋_GB2312"/>
          <w:sz w:val="32"/>
          <w:szCs w:val="32"/>
          <w:lang w:eastAsia="zh-CN"/>
        </w:rPr>
        <w:t>）；对个人和家庭补助支出</w:t>
      </w:r>
      <w:r>
        <w:rPr>
          <w:rFonts w:hint="eastAsia" w:eastAsia="仿宋_GB2312"/>
          <w:sz w:val="32"/>
          <w:szCs w:val="32"/>
          <w:lang w:val="en-US" w:eastAsia="zh-CN"/>
        </w:rPr>
        <w:t>243.8</w:t>
      </w:r>
      <w:r>
        <w:rPr>
          <w:rFonts w:hint="eastAsia" w:eastAsia="仿宋_GB2312"/>
          <w:sz w:val="32"/>
          <w:szCs w:val="32"/>
          <w:lang w:eastAsia="zh-CN"/>
        </w:rPr>
        <w:t>万元（</w:t>
      </w:r>
      <w:r>
        <w:rPr>
          <w:rFonts w:hint="eastAsia" w:eastAsia="仿宋_GB2312"/>
          <w:sz w:val="32"/>
          <w:szCs w:val="32"/>
          <w:lang w:val="en-US" w:eastAsia="zh-CN"/>
        </w:rPr>
        <w:t>奖励金243.8万元</w:t>
      </w:r>
      <w:r>
        <w:rPr>
          <w:rFonts w:hint="eastAsia" w:eastAsia="仿宋_GB2312"/>
          <w:sz w:val="32"/>
          <w:szCs w:val="32"/>
          <w:lang w:eastAsia="zh-CN"/>
        </w:rPr>
        <w:t>）；</w:t>
      </w:r>
      <w:r>
        <w:rPr>
          <w:rFonts w:hint="eastAsia" w:eastAsia="仿宋_GB2312"/>
          <w:sz w:val="32"/>
          <w:szCs w:val="32"/>
          <w:lang w:val="en-US" w:eastAsia="zh-CN"/>
        </w:rPr>
        <w:t>资本性支出44.4万元（办公设备购置1.65万元，物资储备42.75万元）；对企业补助101.84万元（费用补贴101.84万元）</w:t>
      </w:r>
      <w:r>
        <w:rPr>
          <w:rFonts w:hint="eastAsia" w:eastAsia="仿宋_GB2312"/>
          <w:sz w:val="32"/>
          <w:szCs w:val="32"/>
          <w:lang w:eastAsia="zh-CN"/>
        </w:rPr>
        <w:t>。</w:t>
      </w:r>
    </w:p>
    <w:p w14:paraId="7558601A">
      <w:pPr>
        <w:numPr>
          <w:ilvl w:val="0"/>
          <w:numId w:val="0"/>
        </w:numPr>
        <w:spacing w:line="520" w:lineRule="exact"/>
        <w:ind w:firstLine="640"/>
        <w:rPr>
          <w:rFonts w:hint="eastAsia" w:ascii="黑体" w:hAnsi="黑体" w:eastAsia="黑体"/>
          <w:b w:val="0"/>
          <w:bCs w:val="0"/>
          <w:sz w:val="32"/>
          <w:szCs w:val="32"/>
          <w:lang w:val="en-US" w:eastAsia="zh-CN"/>
        </w:rPr>
      </w:pPr>
      <w:r>
        <w:rPr>
          <w:rFonts w:hint="eastAsia" w:ascii="黑体" w:hAnsi="黑体" w:eastAsia="黑体"/>
          <w:sz w:val="32"/>
          <w:szCs w:val="32"/>
          <w:lang w:val="en-US" w:eastAsia="zh-CN"/>
        </w:rPr>
        <w:t>“</w:t>
      </w:r>
      <w:r>
        <w:rPr>
          <w:rFonts w:hint="eastAsia" w:ascii="黑体" w:hAnsi="黑体" w:eastAsia="黑体"/>
          <w:b w:val="0"/>
          <w:bCs w:val="0"/>
          <w:sz w:val="32"/>
          <w:szCs w:val="32"/>
          <w:lang w:val="en-US" w:eastAsia="zh-CN"/>
        </w:rPr>
        <w:t>三公”经费使用情况</w:t>
      </w:r>
    </w:p>
    <w:p w14:paraId="0CDD3717">
      <w:pPr>
        <w:numPr>
          <w:ilvl w:val="0"/>
          <w:numId w:val="0"/>
        </w:numPr>
        <w:spacing w:line="520" w:lineRule="exact"/>
        <w:ind w:firstLine="64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2021年公务用车购置数为0，车辆保有量2台。</w:t>
      </w:r>
    </w:p>
    <w:p w14:paraId="496180D5">
      <w:pPr>
        <w:spacing w:line="520" w:lineRule="exact"/>
        <w:ind w:firstLine="640"/>
        <w:rPr>
          <w:rFonts w:hint="eastAsia" w:ascii="仿宋_GB2312" w:hAnsi="仿宋" w:eastAsia="仿宋_GB2312"/>
          <w:sz w:val="32"/>
          <w:szCs w:val="32"/>
        </w:rPr>
      </w:pPr>
      <w:r>
        <w:rPr>
          <w:rFonts w:hint="eastAsia" w:ascii="仿宋_GB2312" w:hAnsi="仿宋" w:eastAsia="仿宋_GB2312"/>
          <w:sz w:val="32"/>
          <w:szCs w:val="32"/>
          <w:lang w:val="en-US" w:eastAsia="zh-CN"/>
        </w:rPr>
        <w:t>2021年“三公”经费决算为30.2万元，其中：公务接待费16.9万元，公务用车运行及维护费13.3万元，比2020年减少0.2万元。</w:t>
      </w:r>
    </w:p>
    <w:p w14:paraId="50C6539A">
      <w:pPr>
        <w:numPr>
          <w:ilvl w:val="0"/>
          <w:numId w:val="0"/>
        </w:numPr>
        <w:spacing w:line="600" w:lineRule="exact"/>
        <w:ind w:firstLine="960"/>
        <w:rPr>
          <w:rFonts w:hint="eastAsia" w:ascii="仿宋_GB2312" w:hAnsi="仿宋" w:eastAsia="仿宋_GB2312"/>
          <w:sz w:val="32"/>
          <w:szCs w:val="32"/>
          <w:lang w:val="en-US" w:eastAsia="zh-CN"/>
        </w:rPr>
      </w:pPr>
      <w:r>
        <w:rPr>
          <w:rFonts w:hint="eastAsia" w:eastAsia="黑体"/>
          <w:sz w:val="32"/>
          <w:szCs w:val="32"/>
          <w:lang w:eastAsia="zh-CN"/>
        </w:rPr>
        <w:t>三、政府性基金预算支出情况</w:t>
      </w:r>
    </w:p>
    <w:p w14:paraId="4F48FF0C">
      <w:pPr>
        <w:pStyle w:val="14"/>
        <w:numPr>
          <w:ilvl w:val="0"/>
          <w:numId w:val="0"/>
        </w:numPr>
        <w:rPr>
          <w:rFonts w:hint="eastAsia" w:ascii="仿宋_GB2312" w:hAnsi="仿宋" w:eastAsia="仿宋_GB2312" w:cs="Times New Roman"/>
          <w:sz w:val="32"/>
          <w:szCs w:val="32"/>
          <w:lang w:val="en-US" w:eastAsia="zh-CN" w:bidi="ar-SA"/>
        </w:rPr>
      </w:pPr>
      <w:r>
        <w:rPr>
          <w:rFonts w:hint="eastAsia" w:ascii="仿宋_GB2312" w:hAnsi="仿宋" w:eastAsia="仿宋_GB2312" w:cs="Times New Roman"/>
          <w:sz w:val="32"/>
          <w:szCs w:val="32"/>
          <w:lang w:val="en-US" w:eastAsia="zh-CN" w:bidi="ar-SA"/>
        </w:rPr>
        <w:t>本单位无政府性基金预算收支。</w:t>
      </w:r>
    </w:p>
    <w:p w14:paraId="1BE2FD99">
      <w:pPr>
        <w:numPr>
          <w:ilvl w:val="0"/>
          <w:numId w:val="0"/>
        </w:numPr>
        <w:spacing w:line="600" w:lineRule="exact"/>
        <w:ind w:firstLine="320"/>
        <w:rPr>
          <w:rFonts w:hint="eastAsia" w:eastAsia="黑体"/>
          <w:b/>
          <w:bCs/>
          <w:sz w:val="32"/>
          <w:szCs w:val="32"/>
          <w:lang w:eastAsia="zh-CN"/>
        </w:rPr>
      </w:pPr>
      <w:r>
        <w:rPr>
          <w:rFonts w:hint="eastAsia" w:eastAsia="黑体"/>
          <w:sz w:val="32"/>
          <w:szCs w:val="32"/>
          <w:lang w:val="en-US" w:eastAsia="zh-CN"/>
        </w:rPr>
        <w:t xml:space="preserve"> 四</w:t>
      </w:r>
      <w:r>
        <w:rPr>
          <w:rFonts w:hint="eastAsia" w:eastAsia="黑体"/>
          <w:sz w:val="32"/>
          <w:szCs w:val="32"/>
          <w:lang w:eastAsia="zh-CN"/>
        </w:rPr>
        <w:t>、国有资本经营预算支出情况</w:t>
      </w:r>
    </w:p>
    <w:p w14:paraId="325F156E">
      <w:pPr>
        <w:pStyle w:val="14"/>
        <w:numPr>
          <w:ilvl w:val="0"/>
          <w:numId w:val="0"/>
        </w:numPr>
        <w:rPr>
          <w:rFonts w:hint="eastAsia" w:ascii="仿宋_GB2312" w:hAnsi="仿宋" w:eastAsia="仿宋_GB2312" w:cs="Times New Roman"/>
          <w:sz w:val="32"/>
          <w:szCs w:val="32"/>
          <w:lang w:val="en-US" w:eastAsia="zh-CN" w:bidi="ar-SA"/>
        </w:rPr>
      </w:pPr>
      <w:r>
        <w:rPr>
          <w:rFonts w:hint="eastAsia" w:ascii="仿宋_GB2312" w:hAnsi="仿宋" w:eastAsia="仿宋_GB2312" w:cs="Times New Roman"/>
          <w:sz w:val="32"/>
          <w:szCs w:val="32"/>
          <w:lang w:val="en-US" w:eastAsia="zh-CN" w:bidi="ar-SA"/>
        </w:rPr>
        <w:t>本单位无国有资本经营预算收支。</w:t>
      </w:r>
    </w:p>
    <w:p w14:paraId="24245BD5">
      <w:pPr>
        <w:pStyle w:val="14"/>
        <w:numPr>
          <w:ilvl w:val="0"/>
          <w:numId w:val="4"/>
        </w:numPr>
        <w:ind w:left="981" w:firstLine="0"/>
        <w:rPr>
          <w:rFonts w:hint="eastAsia" w:ascii="Times New Roman" w:hAnsi="Times New Roman" w:eastAsia="黑体" w:cs="Times New Roman"/>
          <w:sz w:val="32"/>
          <w:szCs w:val="32"/>
          <w:lang w:val="en-US" w:eastAsia="zh-CN" w:bidi="ar-SA"/>
        </w:rPr>
      </w:pPr>
      <w:r>
        <w:rPr>
          <w:rFonts w:hint="eastAsia" w:ascii="Times New Roman" w:hAnsi="Times New Roman" w:eastAsia="黑体" w:cs="Times New Roman"/>
          <w:sz w:val="32"/>
          <w:szCs w:val="32"/>
          <w:lang w:val="en-US" w:eastAsia="zh-CN" w:bidi="ar-SA"/>
        </w:rPr>
        <w:t>社会保险基金预算支出情况</w:t>
      </w:r>
    </w:p>
    <w:p w14:paraId="4EB5FF1D">
      <w:pPr>
        <w:pStyle w:val="14"/>
        <w:numPr>
          <w:ilvl w:val="0"/>
          <w:numId w:val="0"/>
        </w:numPr>
        <w:rPr>
          <w:rFonts w:hint="default" w:ascii="仿宋_GB2312" w:hAnsi="仿宋" w:eastAsia="仿宋_GB2312" w:cs="Times New Roman"/>
          <w:sz w:val="32"/>
          <w:szCs w:val="32"/>
          <w:lang w:val="en-US" w:eastAsia="zh-CN" w:bidi="ar-SA"/>
        </w:rPr>
      </w:pPr>
      <w:r>
        <w:rPr>
          <w:rFonts w:hint="eastAsia" w:ascii="Times New Roman" w:hAnsi="Times New Roman" w:eastAsia="黑体" w:cs="Times New Roman"/>
          <w:sz w:val="32"/>
          <w:szCs w:val="32"/>
          <w:lang w:val="en-US" w:eastAsia="zh-CN" w:bidi="ar-SA"/>
        </w:rPr>
        <w:t xml:space="preserve">   </w:t>
      </w:r>
      <w:r>
        <w:rPr>
          <w:rFonts w:hint="eastAsia" w:ascii="仿宋_GB2312" w:hAnsi="仿宋" w:eastAsia="仿宋_GB2312" w:cs="Times New Roman"/>
          <w:sz w:val="32"/>
          <w:szCs w:val="32"/>
          <w:lang w:val="en-US" w:eastAsia="zh-CN" w:bidi="ar-SA"/>
        </w:rPr>
        <w:t>本单位无社会保险基金预算支出情况</w:t>
      </w:r>
    </w:p>
    <w:p w14:paraId="5BC45BCF">
      <w:pPr>
        <w:pStyle w:val="14"/>
        <w:numPr>
          <w:ilvl w:val="0"/>
          <w:numId w:val="0"/>
        </w:numPr>
        <w:ind w:left="981"/>
        <w:rPr>
          <w:rFonts w:eastAsia="黑体"/>
          <w:sz w:val="32"/>
          <w:szCs w:val="32"/>
        </w:rPr>
      </w:pPr>
      <w:r>
        <w:rPr>
          <w:rFonts w:hint="eastAsia" w:eastAsia="黑体"/>
          <w:sz w:val="32"/>
          <w:szCs w:val="32"/>
          <w:lang w:eastAsia="zh-CN"/>
        </w:rPr>
        <w:t>六</w:t>
      </w:r>
      <w:r>
        <w:rPr>
          <w:rFonts w:eastAsia="黑体"/>
          <w:sz w:val="32"/>
          <w:szCs w:val="32"/>
        </w:rPr>
        <w:t>、</w:t>
      </w:r>
      <w:r>
        <w:rPr>
          <w:rFonts w:hint="eastAsia" w:eastAsia="黑体"/>
          <w:sz w:val="32"/>
          <w:szCs w:val="32"/>
        </w:rPr>
        <w:t>部门整体支出</w:t>
      </w:r>
      <w:r>
        <w:rPr>
          <w:rFonts w:eastAsia="黑体"/>
          <w:sz w:val="32"/>
          <w:szCs w:val="32"/>
        </w:rPr>
        <w:t>绩效情况</w:t>
      </w:r>
    </w:p>
    <w:p w14:paraId="38BCFE54">
      <w:pPr>
        <w:spacing w:line="596" w:lineRule="exact"/>
        <w:ind w:firstLine="640"/>
        <w:rPr>
          <w:rFonts w:hint="eastAsia" w:ascii="仿宋_GB2312" w:hAnsi="仿宋_GB2312" w:eastAsia="仿宋_GB2312" w:cs="仿宋_GB2312"/>
          <w:sz w:val="32"/>
          <w:szCs w:val="32"/>
          <w:shd w:val="clear" w:color="auto" w:fill="FFFFFF"/>
        </w:rPr>
      </w:pPr>
      <w:r>
        <w:rPr>
          <w:rFonts w:hint="default" w:ascii="Times New Roman" w:hAnsi="Times New Roman" w:eastAsia="仿宋_GB2312" w:cs="Times New Roman"/>
          <w:color w:val="000000"/>
          <w:sz w:val="32"/>
          <w:szCs w:val="32"/>
        </w:rPr>
        <w:t>我</w:t>
      </w:r>
      <w:r>
        <w:rPr>
          <w:rFonts w:hint="eastAsia" w:ascii="Times New Roman" w:hAnsi="Times New Roman" w:eastAsia="仿宋_GB2312" w:cs="Times New Roman"/>
          <w:color w:val="000000"/>
          <w:sz w:val="32"/>
          <w:szCs w:val="32"/>
          <w:lang w:eastAsia="zh-CN"/>
        </w:rPr>
        <w:t>局</w:t>
      </w:r>
      <w:r>
        <w:rPr>
          <w:rFonts w:hint="default" w:ascii="Times New Roman" w:hAnsi="Times New Roman" w:eastAsia="仿宋_GB2312" w:cs="Times New Roman"/>
          <w:color w:val="000000"/>
          <w:sz w:val="32"/>
          <w:szCs w:val="32"/>
        </w:rPr>
        <w:t>各部门根据20</w:t>
      </w:r>
      <w:r>
        <w:rPr>
          <w:rFonts w:hint="eastAsia" w:ascii="Times New Roman" w:hAnsi="Times New Roman" w:eastAsia="仿宋_GB2312" w:cs="Times New Roman"/>
          <w:color w:val="000000"/>
          <w:sz w:val="32"/>
          <w:szCs w:val="32"/>
          <w:lang w:val="en-US" w:eastAsia="zh-CN"/>
        </w:rPr>
        <w:t>20</w:t>
      </w:r>
      <w:r>
        <w:rPr>
          <w:rFonts w:hint="default" w:ascii="Times New Roman" w:hAnsi="Times New Roman" w:eastAsia="仿宋_GB2312" w:cs="Times New Roman"/>
          <w:color w:val="000000"/>
          <w:sz w:val="32"/>
          <w:szCs w:val="32"/>
        </w:rPr>
        <w:t>年度工作计划、立法工作计划和监督工作计划的要求，认真履行职责，较好地完成了年初确定的各项工作任务，</w:t>
      </w:r>
      <w:r>
        <w:rPr>
          <w:rFonts w:hint="eastAsia" w:ascii="Times New Roman" w:hAnsi="Times New Roman" w:eastAsia="仿宋_GB2312" w:cs="Times New Roman"/>
          <w:color w:val="000000"/>
          <w:sz w:val="32"/>
          <w:szCs w:val="32"/>
          <w:lang w:val="en-US" w:eastAsia="zh-CN" w:bidi="ar-SA"/>
        </w:rPr>
        <w:t>坚持厉行节约、以收定支，按照“先基本支出、后项目支出”安排</w:t>
      </w:r>
      <w:r>
        <w:rPr>
          <w:rFonts w:hint="eastAsia" w:eastAsia="仿宋_GB2312" w:cs="Times New Roman"/>
          <w:color w:val="000000"/>
          <w:sz w:val="32"/>
          <w:szCs w:val="32"/>
          <w:lang w:val="en-US" w:eastAsia="zh-CN" w:bidi="ar-SA"/>
        </w:rPr>
        <w:t>顺</w:t>
      </w:r>
      <w:r>
        <w:rPr>
          <w:rFonts w:hint="eastAsia" w:ascii="Times New Roman" w:hAnsi="Times New Roman" w:eastAsia="仿宋_GB2312" w:cs="Times New Roman"/>
          <w:color w:val="000000"/>
          <w:sz w:val="32"/>
          <w:szCs w:val="32"/>
          <w:lang w:val="en-US" w:eastAsia="zh-CN" w:bidi="ar-SA"/>
        </w:rPr>
        <w:t>序，保障了人员经费、基本运转、内涵建设，严格控制财政资金支出，强化了预算执行的刚性，</w:t>
      </w:r>
      <w:r>
        <w:rPr>
          <w:rFonts w:hint="default" w:ascii="Times New Roman" w:hAnsi="Times New Roman" w:eastAsia="仿宋_GB2312" w:cs="Times New Roman"/>
          <w:color w:val="000000"/>
          <w:sz w:val="32"/>
          <w:szCs w:val="32"/>
        </w:rPr>
        <w:t>为推进发改建设事业和全</w:t>
      </w:r>
      <w:r>
        <w:rPr>
          <w:rFonts w:hint="eastAsia" w:ascii="Times New Roman" w:hAnsi="Times New Roman" w:eastAsia="仿宋_GB2312" w:cs="Times New Roman"/>
          <w:color w:val="000000"/>
          <w:sz w:val="32"/>
          <w:szCs w:val="32"/>
          <w:lang w:eastAsia="zh-CN"/>
        </w:rPr>
        <w:t>县</w:t>
      </w:r>
      <w:r>
        <w:rPr>
          <w:rFonts w:hint="default" w:ascii="Times New Roman" w:hAnsi="Times New Roman" w:eastAsia="仿宋_GB2312" w:cs="Times New Roman"/>
          <w:color w:val="000000"/>
          <w:sz w:val="32"/>
          <w:szCs w:val="32"/>
        </w:rPr>
        <w:t>经济社会发展作出了积极贡献。根据部门整体支出绩效自评表评分，得分</w:t>
      </w:r>
      <w:r>
        <w:rPr>
          <w:rFonts w:hint="eastAsia" w:ascii="Times New Roman" w:hAnsi="Times New Roman" w:eastAsia="仿宋_GB2312" w:cs="Times New Roman"/>
          <w:color w:val="000000"/>
          <w:sz w:val="32"/>
          <w:szCs w:val="32"/>
          <w:lang w:val="en-US" w:eastAsia="zh-CN"/>
        </w:rPr>
        <w:t>90</w:t>
      </w:r>
      <w:r>
        <w:rPr>
          <w:rFonts w:hint="default" w:ascii="Times New Roman" w:hAnsi="Times New Roman" w:eastAsia="仿宋_GB2312" w:cs="Times New Roman"/>
          <w:color w:val="000000"/>
          <w:sz w:val="32"/>
          <w:szCs w:val="32"/>
        </w:rPr>
        <w:t>分（详见附件2），部门整体支出绩效为“优”。主要绩效如下：</w:t>
      </w:r>
    </w:p>
    <w:p w14:paraId="2E9585D2">
      <w:pPr>
        <w:spacing w:line="560" w:lineRule="exact"/>
        <w:ind w:firstLine="643"/>
        <w:rPr>
          <w:rFonts w:ascii="仿宋_GB2312" w:hAnsi="仿宋" w:eastAsia="仿宋_GB2312" w:cs="Times New Roman"/>
          <w:sz w:val="32"/>
          <w:szCs w:val="32"/>
        </w:rPr>
      </w:pPr>
      <w:r>
        <w:rPr>
          <w:rFonts w:hint="eastAsia" w:ascii="仿宋_GB2312" w:eastAsia="仿宋_GB2312"/>
          <w:b/>
          <w:sz w:val="32"/>
          <w:szCs w:val="32"/>
        </w:rPr>
        <w:t>1.</w:t>
      </w:r>
      <w:r>
        <w:rPr>
          <w:rFonts w:hint="eastAsia" w:ascii="仿宋_GB2312" w:hAnsi="仿宋" w:eastAsia="仿宋_GB2312" w:cs="Times New Roman"/>
          <w:b/>
          <w:sz w:val="32"/>
          <w:szCs w:val="32"/>
        </w:rPr>
        <w:t>重点项目进展顺利。</w:t>
      </w:r>
      <w:r>
        <w:rPr>
          <w:rFonts w:hint="eastAsia" w:ascii="仿宋_GB2312" w:hAnsi="仿宋" w:eastAsia="仿宋_GB2312" w:cs="Times New Roman"/>
          <w:sz w:val="32"/>
          <w:szCs w:val="32"/>
        </w:rPr>
        <w:t>省重点项目数字小镇、长征国家文化公园道县段分别完成投资8.76亿元、3.05亿元，占年度计划的159.27 %、152.5 %；41个市级重点项目完成投资102.87亿元，占年度计划的143.79 %。全省电子信息产业发展工作会议在我县召开，道县链条化发展经验向全省推介。成功举行六次重大项目集中签约开工竣工活动，集中签约项目26个、集中开工项目32个、集中竣工项目22个，集中开工项目入库率、集中签约项目开工率均排名全市前列，获全市通报表扬。</w:t>
      </w:r>
    </w:p>
    <w:p w14:paraId="6EFE9D6C">
      <w:pPr>
        <w:spacing w:line="560" w:lineRule="exact"/>
        <w:ind w:firstLine="643"/>
        <w:rPr>
          <w:rFonts w:ascii="仿宋_GB2312" w:eastAsia="仿宋_GB2312"/>
          <w:sz w:val="32"/>
          <w:szCs w:val="32"/>
        </w:rPr>
      </w:pPr>
      <w:r>
        <w:rPr>
          <w:rFonts w:hint="eastAsia" w:ascii="仿宋_GB2312" w:eastAsia="仿宋_GB2312"/>
          <w:b/>
          <w:sz w:val="32"/>
          <w:szCs w:val="32"/>
        </w:rPr>
        <w:t>2.争资争项成效显著。</w:t>
      </w:r>
      <w:r>
        <w:rPr>
          <w:rFonts w:hint="eastAsia" w:ascii="仿宋" w:hAnsi="仿宋" w:eastAsia="仿宋" w:cs="仿宋"/>
          <w:sz w:val="32"/>
          <w:szCs w:val="32"/>
        </w:rPr>
        <w:t>敏锐捕捉国家投资政策，</w:t>
      </w:r>
      <w:r>
        <w:rPr>
          <w:rFonts w:hint="eastAsia" w:ascii="仿宋_GB2312" w:eastAsia="仿宋_GB2312"/>
          <w:sz w:val="32"/>
          <w:szCs w:val="32"/>
        </w:rPr>
        <w:t>从发改口争取到中央、省预算内资金9090万元，</w:t>
      </w:r>
      <w:r>
        <w:rPr>
          <w:rFonts w:hint="eastAsia" w:ascii="仿宋" w:hAnsi="仿宋" w:eastAsia="仿宋" w:cs="仿宋"/>
          <w:sz w:val="32"/>
          <w:szCs w:val="32"/>
        </w:rPr>
        <w:t>涉及</w:t>
      </w:r>
      <w:bookmarkStart w:id="0" w:name="_GoBack"/>
      <w:bookmarkEnd w:id="0"/>
      <w:r>
        <w:rPr>
          <w:rFonts w:hint="eastAsia" w:ascii="仿宋" w:hAnsi="仿宋" w:eastAsia="仿宋" w:cs="仿宋"/>
          <w:sz w:val="32"/>
          <w:szCs w:val="32"/>
        </w:rPr>
        <w:t>老旧小区改造、高标准农田建设、城市防洪、生态保护及修复等民生领域项目14个，</w:t>
      </w:r>
      <w:r>
        <w:rPr>
          <w:rFonts w:hint="eastAsia" w:ascii="仿宋_GB2312" w:eastAsia="仿宋_GB2312"/>
          <w:sz w:val="32"/>
          <w:szCs w:val="32"/>
        </w:rPr>
        <w:t>其中道县城市防洪工程下达资金3520万元，为近年来争取中央资金最多的水利项目。陈树湘红色文化园被列为第二批全省发改系统党性教育基地。</w:t>
      </w:r>
    </w:p>
    <w:p w14:paraId="1B14464A">
      <w:pPr>
        <w:spacing w:line="560" w:lineRule="exact"/>
        <w:ind w:firstLine="643"/>
        <w:rPr>
          <w:rFonts w:ascii="仿宋_GB2312" w:hAnsi="仿宋" w:eastAsia="仿宋_GB2312" w:cs="Times New Roman"/>
          <w:sz w:val="32"/>
          <w:szCs w:val="32"/>
        </w:rPr>
      </w:pPr>
      <w:r>
        <w:rPr>
          <w:rFonts w:hint="eastAsia" w:ascii="仿宋_GB2312" w:eastAsia="仿宋_GB2312"/>
          <w:b/>
          <w:sz w:val="32"/>
          <w:szCs w:val="32"/>
        </w:rPr>
        <w:t>3.能源项目招大引强。</w:t>
      </w:r>
      <w:r>
        <w:rPr>
          <w:rFonts w:hint="eastAsia" w:ascii="仿宋_GB2312" w:hAnsi="仿宋" w:eastAsia="仿宋_GB2312" w:cs="Times New Roman"/>
          <w:sz w:val="32"/>
          <w:szCs w:val="32"/>
        </w:rPr>
        <w:t>认真贯彻落实碳达峰碳中和目标任务，积极为全县财源建设作贡献，签订新能源项目合作协议9个，协助县财政收取履约保证金2000万元，计划新开发风力发电项目1个、光伏发电项目7个，扎实推进抽水蓄能电站项目前期论证。洪塘营风电场一期项目建成并网发电，永州南部（道县）生活垃圾焚烧发电项目“点火”运营。</w:t>
      </w:r>
    </w:p>
    <w:p w14:paraId="2EB00533">
      <w:pPr>
        <w:spacing w:line="560" w:lineRule="exact"/>
        <w:ind w:firstLine="640"/>
        <w:rPr>
          <w:rFonts w:ascii="仿宋_GB2312" w:eastAsia="仿宋_GB2312"/>
          <w:sz w:val="32"/>
          <w:szCs w:val="32"/>
        </w:rPr>
      </w:pPr>
      <w:r>
        <w:rPr>
          <w:rFonts w:hint="eastAsia" w:ascii="仿宋_GB2312" w:eastAsia="仿宋_GB2312"/>
          <w:sz w:val="32"/>
          <w:szCs w:val="32"/>
        </w:rPr>
        <w:t>与此同时，编制出台道县“十四五”规划和二</w:t>
      </w:r>
      <w:r>
        <w:rPr>
          <w:rFonts w:hint="eastAsia" w:ascii="仿宋_GB2312" w:hAnsi="宋体" w:cs="宋体"/>
          <w:sz w:val="32"/>
          <w:szCs w:val="32"/>
        </w:rPr>
        <w:t>〇</w:t>
      </w:r>
      <w:r>
        <w:rPr>
          <w:rFonts w:hint="eastAsia" w:ascii="仿宋_GB2312" w:eastAsia="仿宋_GB2312"/>
          <w:sz w:val="32"/>
          <w:szCs w:val="32"/>
        </w:rPr>
        <w:t>三五年远景目标纲要，梳理储备县“十四五”重大项目383个，申报纳入市“十四五”重大储备项目221个、省“十四五”重大储备项目60个。道县营阳通用机场项目挤进全省集中呈报中央军委审批之列。严格落实粮食安全责任制，扎实做好粮食购销储备轮换工作，全力配合粮食专项巡察。粮企破产改制取得新进展，城北粮库净地攻坚扎实推进。招投标、超概算专项整治成效明显、重点突出、流程规范，在全市起到示范引领作用。超额完成疫苗接种任务。党史学习教育、价格审批监测认证、易地搬迁后扶等工作均取得良好进展。</w:t>
      </w:r>
    </w:p>
    <w:p w14:paraId="1322705E">
      <w:pPr>
        <w:spacing w:line="560" w:lineRule="exact"/>
        <w:ind w:firstLine="640"/>
        <w:rPr>
          <w:rFonts w:hint="eastAsia" w:ascii="仿宋_GB2312" w:hAnsi="仿宋" w:eastAsia="仿宋_GB2312" w:cs="Times New Roman"/>
          <w:bCs/>
          <w:sz w:val="32"/>
          <w:szCs w:val="32"/>
        </w:rPr>
      </w:pPr>
      <w:r>
        <w:rPr>
          <w:rFonts w:hint="eastAsia" w:ascii="仿宋_GB2312" w:hAnsi="仿宋" w:eastAsia="仿宋_GB2312" w:cs="Times New Roman"/>
          <w:bCs/>
          <w:sz w:val="32"/>
          <w:szCs w:val="32"/>
        </w:rPr>
        <w:t>在肯定成绩的同时，我们也清醒认识到发展中存在的问题</w:t>
      </w:r>
      <w:r>
        <w:rPr>
          <w:rFonts w:hint="eastAsia" w:ascii="仿宋_GB2312" w:hAnsi="仿宋" w:eastAsia="仿宋_GB2312"/>
          <w:bCs/>
          <w:sz w:val="32"/>
          <w:szCs w:val="32"/>
        </w:rPr>
        <w:t>困难</w:t>
      </w:r>
      <w:r>
        <w:rPr>
          <w:rFonts w:hint="eastAsia" w:ascii="仿宋_GB2312" w:hAnsi="仿宋" w:eastAsia="仿宋_GB2312" w:cs="Times New Roman"/>
          <w:bCs/>
          <w:sz w:val="32"/>
          <w:szCs w:val="32"/>
        </w:rPr>
        <w:t>。主要是:</w:t>
      </w:r>
      <w:r>
        <w:rPr>
          <w:rFonts w:hint="eastAsia" w:ascii="Calibri" w:hAnsi="Calibri" w:eastAsia="仿宋_GB2312" w:cs="Times New Roman"/>
          <w:sz w:val="32"/>
          <w:szCs w:val="32"/>
        </w:rPr>
        <w:t xml:space="preserve"> 经济上升动力不足</w:t>
      </w:r>
      <w:r>
        <w:rPr>
          <w:rFonts w:hint="eastAsia" w:ascii="仿宋_GB2312" w:hAnsi="仿宋" w:eastAsia="仿宋_GB2312" w:cs="Times New Roman"/>
          <w:bCs/>
          <w:sz w:val="32"/>
          <w:szCs w:val="32"/>
        </w:rPr>
        <w:t>，工业基础较为薄弱，现代服务业质量不高</w:t>
      </w:r>
      <w:r>
        <w:rPr>
          <w:rFonts w:hint="eastAsia" w:ascii="Calibri" w:hAnsi="Calibri" w:eastAsia="仿宋_GB2312" w:cs="Times New Roman"/>
          <w:sz w:val="32"/>
          <w:szCs w:val="32"/>
        </w:rPr>
        <w:t>，缺少标志型引领型龙头企业，</w:t>
      </w:r>
      <w:r>
        <w:rPr>
          <w:rFonts w:hint="eastAsia" w:ascii="仿宋_GB2312" w:hAnsi="仿宋" w:eastAsia="仿宋_GB2312" w:cs="Times New Roman"/>
          <w:bCs/>
          <w:sz w:val="32"/>
          <w:szCs w:val="32"/>
        </w:rPr>
        <w:t>保持投资增长的</w:t>
      </w:r>
      <w:r>
        <w:rPr>
          <w:rFonts w:hint="eastAsia" w:ascii="Calibri" w:hAnsi="Calibri" w:eastAsia="仿宋_GB2312" w:cs="Times New Roman"/>
          <w:sz w:val="32"/>
          <w:szCs w:val="32"/>
        </w:rPr>
        <w:t>压力较大</w:t>
      </w:r>
      <w:r>
        <w:rPr>
          <w:rFonts w:hint="eastAsia" w:ascii="仿宋_GB2312" w:hAnsi="仿宋" w:eastAsia="仿宋_GB2312" w:cs="Times New Roman"/>
          <w:bCs/>
          <w:sz w:val="32"/>
          <w:szCs w:val="32"/>
        </w:rPr>
        <w:t>；</w:t>
      </w:r>
      <w:r>
        <w:rPr>
          <w:rFonts w:hint="eastAsia" w:ascii="Calibri" w:hAnsi="Calibri" w:eastAsia="仿宋_GB2312" w:cs="Times New Roman"/>
          <w:sz w:val="32"/>
          <w:szCs w:val="32"/>
        </w:rPr>
        <w:t>营商环境不优，主动服务意识不强，征地成本高、手续周期长、产业项目融资难、环境容量指标限制等要素瓶颈制约明显，落地开工产业项目特别是重特大制造业项目不多，</w:t>
      </w:r>
      <w:r>
        <w:rPr>
          <w:rFonts w:hint="eastAsia" w:ascii="仿宋_GB2312" w:hAnsi="仿宋" w:eastAsia="仿宋_GB2312" w:cs="Times New Roman"/>
          <w:bCs/>
          <w:sz w:val="32"/>
          <w:szCs w:val="32"/>
        </w:rPr>
        <w:t>项目投资达效不快；城乡协调发展不够平衡，城市功能品位还需提升，乡村基础设施存在短板，教育、医疗、养老等优质公共服务仍需加强，社会治理创新还有弱项，财政收支矛盾日益突出，等等。对此，我们</w:t>
      </w:r>
      <w:r>
        <w:rPr>
          <w:rFonts w:hint="eastAsia" w:ascii="仿宋_GB2312" w:hAnsi="仿宋" w:eastAsia="仿宋_GB2312"/>
          <w:bCs/>
          <w:sz w:val="32"/>
          <w:szCs w:val="32"/>
        </w:rPr>
        <w:t>将</w:t>
      </w:r>
      <w:r>
        <w:rPr>
          <w:rFonts w:hint="eastAsia" w:ascii="仿宋_GB2312" w:hAnsi="仿宋" w:eastAsia="仿宋_GB2312" w:cs="Times New Roman"/>
          <w:bCs/>
          <w:sz w:val="32"/>
          <w:szCs w:val="32"/>
        </w:rPr>
        <w:t>高度重视，采取有效措施，切实加以解决。</w:t>
      </w:r>
    </w:p>
    <w:p w14:paraId="3B59507F">
      <w:pPr>
        <w:pStyle w:val="2"/>
        <w:rPr>
          <w:rFonts w:hint="eastAsia" w:ascii="仿宋_GB2312" w:hAnsi="仿宋" w:eastAsia="仿宋_GB2312" w:cs="Times New Roman"/>
          <w:bCs/>
          <w:sz w:val="32"/>
          <w:szCs w:val="32"/>
        </w:rPr>
      </w:pPr>
    </w:p>
    <w:p w14:paraId="251D4420">
      <w:pPr>
        <w:pStyle w:val="2"/>
        <w:rPr>
          <w:rFonts w:hint="eastAsia" w:ascii="仿宋_GB2312" w:hAnsi="仿宋" w:eastAsia="仿宋_GB2312" w:cs="Times New Roman"/>
          <w:bCs/>
          <w:sz w:val="32"/>
          <w:szCs w:val="32"/>
        </w:rPr>
      </w:pPr>
    </w:p>
    <w:p w14:paraId="3F18F022">
      <w:pPr>
        <w:spacing w:line="600" w:lineRule="exact"/>
        <w:ind w:firstLine="640"/>
        <w:rPr>
          <w:rFonts w:hint="eastAsia" w:eastAsia="黑体"/>
          <w:sz w:val="32"/>
          <w:szCs w:val="32"/>
          <w:lang w:eastAsia="zh-CN"/>
        </w:rPr>
      </w:pPr>
      <w:r>
        <w:rPr>
          <w:rFonts w:hint="eastAsia" w:eastAsia="黑体"/>
          <w:sz w:val="32"/>
          <w:szCs w:val="32"/>
        </w:rPr>
        <w:t>七</w:t>
      </w:r>
      <w:r>
        <w:rPr>
          <w:rFonts w:eastAsia="黑体"/>
          <w:sz w:val="32"/>
          <w:szCs w:val="32"/>
        </w:rPr>
        <w:t>、</w:t>
      </w:r>
      <w:r>
        <w:rPr>
          <w:rFonts w:hint="eastAsia" w:eastAsia="黑体"/>
          <w:sz w:val="32"/>
          <w:szCs w:val="32"/>
          <w:lang w:eastAsia="zh-CN"/>
        </w:rPr>
        <w:t>存在的问题及原因分析</w:t>
      </w:r>
    </w:p>
    <w:p w14:paraId="150453D2">
      <w:pPr>
        <w:spacing w:line="596" w:lineRule="exact"/>
        <w:ind w:firstLine="640"/>
        <w:rPr>
          <w:rFonts w:hint="eastAsia" w:eastAsia="仿宋_GB2312"/>
          <w:color w:val="000000"/>
          <w:sz w:val="32"/>
          <w:szCs w:val="32"/>
        </w:rPr>
      </w:pPr>
      <w:r>
        <w:rPr>
          <w:rFonts w:hint="eastAsia" w:eastAsia="仿宋_GB2312"/>
          <w:color w:val="000000"/>
          <w:sz w:val="32"/>
          <w:szCs w:val="32"/>
        </w:rPr>
        <w:t>通过本次绩效自评，发现我</w:t>
      </w:r>
      <w:r>
        <w:rPr>
          <w:rFonts w:hint="eastAsia" w:eastAsia="仿宋_GB2312"/>
          <w:color w:val="000000"/>
          <w:sz w:val="32"/>
          <w:szCs w:val="32"/>
          <w:lang w:eastAsia="zh-CN"/>
        </w:rPr>
        <w:t>局</w:t>
      </w:r>
      <w:r>
        <w:rPr>
          <w:rFonts w:hint="eastAsia" w:eastAsia="仿宋_GB2312"/>
          <w:color w:val="000000"/>
          <w:sz w:val="32"/>
          <w:szCs w:val="32"/>
        </w:rPr>
        <w:t>还存在以下几方面不足：</w:t>
      </w:r>
    </w:p>
    <w:p w14:paraId="3E4DC5A4">
      <w:pPr>
        <w:pStyle w:val="189"/>
        <w:spacing w:line="596" w:lineRule="exact"/>
        <w:ind w:firstLine="643"/>
        <w:rPr>
          <w:rFonts w:hint="eastAsia" w:eastAsia="楷体_GB2312"/>
          <w:b/>
          <w:color w:val="000000"/>
          <w:sz w:val="32"/>
          <w:szCs w:val="32"/>
        </w:rPr>
      </w:pPr>
      <w:r>
        <w:rPr>
          <w:rFonts w:hint="eastAsia" w:eastAsia="楷体_GB2312"/>
          <w:b/>
          <w:color w:val="000000"/>
          <w:sz w:val="32"/>
          <w:szCs w:val="32"/>
          <w:lang w:eastAsia="zh-CN"/>
        </w:rPr>
        <w:t>（</w:t>
      </w:r>
      <w:r>
        <w:rPr>
          <w:rFonts w:hint="eastAsia" w:eastAsia="楷体_GB2312"/>
          <w:b/>
          <w:color w:val="000000"/>
          <w:sz w:val="32"/>
          <w:szCs w:val="32"/>
        </w:rPr>
        <w:t>一）预算管理有待加强</w:t>
      </w:r>
    </w:p>
    <w:p w14:paraId="6B6C8E45">
      <w:pPr>
        <w:pStyle w:val="189"/>
        <w:numPr>
          <w:ilvl w:val="0"/>
          <w:numId w:val="0"/>
        </w:numPr>
        <w:spacing w:line="596" w:lineRule="exact"/>
        <w:ind w:firstLine="64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1、预算追加占比较大</w:t>
      </w:r>
    </w:p>
    <w:p w14:paraId="7C792AD8">
      <w:pPr>
        <w:pStyle w:val="189"/>
        <w:numPr>
          <w:ilvl w:val="0"/>
          <w:numId w:val="0"/>
        </w:numPr>
        <w:spacing w:line="596" w:lineRule="exact"/>
        <w:ind w:firstLine="64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20</w:t>
      </w:r>
      <w:r>
        <w:rPr>
          <w:rFonts w:hint="eastAsia" w:ascii="Times New Roman" w:hAnsi="Times New Roman" w:eastAsia="仿宋_GB2312" w:cs="Times New Roman"/>
          <w:color w:val="000000"/>
          <w:sz w:val="32"/>
          <w:szCs w:val="32"/>
          <w:highlight w:val="none"/>
          <w:lang w:val="en-US" w:eastAsia="zh-CN"/>
        </w:rPr>
        <w:t>2</w:t>
      </w:r>
      <w:r>
        <w:rPr>
          <w:rFonts w:hint="eastAsia" w:eastAsia="仿宋_GB2312" w:cs="Times New Roman"/>
          <w:color w:val="000000"/>
          <w:sz w:val="32"/>
          <w:szCs w:val="32"/>
          <w:highlight w:val="none"/>
          <w:lang w:val="en-US" w:eastAsia="zh-CN"/>
        </w:rPr>
        <w:t>1</w:t>
      </w:r>
      <w:r>
        <w:rPr>
          <w:rFonts w:hint="default" w:ascii="Times New Roman" w:hAnsi="Times New Roman" w:eastAsia="仿宋_GB2312" w:cs="Times New Roman"/>
          <w:color w:val="000000"/>
          <w:sz w:val="32"/>
          <w:szCs w:val="32"/>
          <w:highlight w:val="none"/>
          <w:lang w:val="en-US" w:eastAsia="zh-CN"/>
        </w:rPr>
        <w:t>年度我委年初预算数为</w:t>
      </w:r>
      <w:r>
        <w:rPr>
          <w:rFonts w:hint="eastAsia" w:eastAsia="仿宋_GB2312" w:cs="Times New Roman"/>
          <w:color w:val="000000"/>
          <w:sz w:val="32"/>
          <w:szCs w:val="32"/>
          <w:highlight w:val="none"/>
          <w:lang w:val="en-US" w:eastAsia="zh-CN"/>
        </w:rPr>
        <w:t>1070.19</w:t>
      </w:r>
      <w:r>
        <w:rPr>
          <w:rFonts w:hint="default" w:ascii="Times New Roman" w:hAnsi="Times New Roman" w:eastAsia="仿宋_GB2312" w:cs="Times New Roman"/>
          <w:color w:val="000000"/>
          <w:sz w:val="32"/>
          <w:szCs w:val="32"/>
          <w:highlight w:val="none"/>
          <w:lang w:val="en-US" w:eastAsia="zh-CN"/>
        </w:rPr>
        <w:t>万元，</w:t>
      </w:r>
      <w:r>
        <w:rPr>
          <w:rFonts w:hint="eastAsia" w:ascii="Times New Roman" w:hAnsi="Times New Roman" w:eastAsia="仿宋_GB2312" w:cs="Times New Roman"/>
          <w:color w:val="000000"/>
          <w:sz w:val="32"/>
          <w:szCs w:val="32"/>
          <w:highlight w:val="none"/>
          <w:lang w:val="en-US" w:eastAsia="zh-CN"/>
        </w:rPr>
        <w:t>由于年初预算经费有限，因工作需要，在年中追加部分专项工作经费，</w:t>
      </w:r>
      <w:r>
        <w:rPr>
          <w:rFonts w:hint="default" w:ascii="Times New Roman" w:hAnsi="Times New Roman" w:eastAsia="仿宋_GB2312" w:cs="Times New Roman"/>
          <w:color w:val="000000"/>
          <w:sz w:val="32"/>
          <w:szCs w:val="32"/>
          <w:highlight w:val="none"/>
          <w:lang w:val="en-US" w:eastAsia="zh-CN"/>
        </w:rPr>
        <w:t>年中</w:t>
      </w:r>
      <w:r>
        <w:rPr>
          <w:rFonts w:hint="eastAsia" w:ascii="Times New Roman" w:hAnsi="Times New Roman" w:eastAsia="仿宋_GB2312" w:cs="Times New Roman"/>
          <w:color w:val="000000"/>
          <w:sz w:val="32"/>
          <w:szCs w:val="32"/>
          <w:highlight w:val="none"/>
          <w:lang w:val="en-US" w:eastAsia="zh-CN"/>
        </w:rPr>
        <w:t>追加</w:t>
      </w:r>
      <w:r>
        <w:rPr>
          <w:rFonts w:hint="default" w:ascii="Times New Roman" w:hAnsi="Times New Roman" w:eastAsia="仿宋_GB2312" w:cs="Times New Roman"/>
          <w:color w:val="000000"/>
          <w:sz w:val="32"/>
          <w:szCs w:val="32"/>
          <w:highlight w:val="none"/>
          <w:lang w:val="en-US" w:eastAsia="zh-CN"/>
        </w:rPr>
        <w:t>预算数为</w:t>
      </w:r>
      <w:r>
        <w:rPr>
          <w:rFonts w:hint="eastAsia" w:eastAsia="仿宋_GB2312" w:cs="Times New Roman"/>
          <w:color w:val="000000"/>
          <w:sz w:val="32"/>
          <w:szCs w:val="32"/>
          <w:highlight w:val="none"/>
          <w:lang w:val="en-US" w:eastAsia="zh-CN"/>
        </w:rPr>
        <w:t>1361.23</w:t>
      </w:r>
      <w:r>
        <w:rPr>
          <w:rFonts w:hint="eastAsia" w:ascii="Times New Roman" w:hAnsi="Times New Roman" w:eastAsia="仿宋_GB2312" w:cs="Times New Roman"/>
          <w:color w:val="000000"/>
          <w:sz w:val="32"/>
          <w:szCs w:val="32"/>
          <w:highlight w:val="none"/>
          <w:lang w:val="en-US" w:eastAsia="zh-CN"/>
        </w:rPr>
        <w:t>万元</w:t>
      </w:r>
      <w:r>
        <w:rPr>
          <w:rFonts w:hint="default" w:ascii="Times New Roman" w:hAnsi="Times New Roman" w:eastAsia="仿宋_GB2312" w:cs="Times New Roman"/>
          <w:color w:val="000000"/>
          <w:sz w:val="32"/>
          <w:szCs w:val="32"/>
          <w:highlight w:val="none"/>
          <w:lang w:val="en-US" w:eastAsia="zh-CN"/>
        </w:rPr>
        <w:t>，预算追加占年初比</w:t>
      </w:r>
      <w:r>
        <w:rPr>
          <w:rFonts w:hint="eastAsia" w:ascii="Times New Roman" w:hAnsi="Times New Roman" w:eastAsia="仿宋_GB2312" w:cs="Times New Roman"/>
          <w:color w:val="000000"/>
          <w:sz w:val="32"/>
          <w:szCs w:val="32"/>
          <w:highlight w:val="none"/>
          <w:lang w:val="en-US" w:eastAsia="zh-CN"/>
        </w:rPr>
        <w:t>1</w:t>
      </w:r>
      <w:r>
        <w:rPr>
          <w:rFonts w:hint="eastAsia" w:eastAsia="仿宋_GB2312" w:cs="Times New Roman"/>
          <w:color w:val="000000"/>
          <w:sz w:val="32"/>
          <w:szCs w:val="32"/>
          <w:highlight w:val="none"/>
          <w:lang w:val="en-US" w:eastAsia="zh-CN"/>
        </w:rPr>
        <w:t>27</w:t>
      </w:r>
      <w:r>
        <w:rPr>
          <w:rFonts w:hint="default" w:ascii="Times New Roman" w:hAnsi="Times New Roman" w:eastAsia="仿宋_GB2312" w:cs="Times New Roman"/>
          <w:color w:val="000000"/>
          <w:sz w:val="32"/>
          <w:szCs w:val="32"/>
          <w:highlight w:val="none"/>
          <w:lang w:val="en-US" w:eastAsia="zh-CN"/>
        </w:rPr>
        <w:t>%，年中预算追加占比</w:t>
      </w:r>
      <w:r>
        <w:rPr>
          <w:rFonts w:hint="eastAsia" w:eastAsia="仿宋_GB2312" w:cs="Times New Roman"/>
          <w:color w:val="000000"/>
          <w:sz w:val="32"/>
          <w:szCs w:val="32"/>
          <w:highlight w:val="none"/>
          <w:lang w:val="en-US" w:eastAsia="zh-CN"/>
        </w:rPr>
        <w:t>偏</w:t>
      </w:r>
      <w:r>
        <w:rPr>
          <w:rFonts w:hint="default" w:ascii="Times New Roman" w:hAnsi="Times New Roman" w:eastAsia="仿宋_GB2312" w:cs="Times New Roman"/>
          <w:color w:val="000000"/>
          <w:sz w:val="32"/>
          <w:szCs w:val="32"/>
          <w:highlight w:val="none"/>
          <w:lang w:val="en-US" w:eastAsia="zh-CN"/>
        </w:rPr>
        <w:t>大。</w:t>
      </w:r>
    </w:p>
    <w:p w14:paraId="3BB40785">
      <w:pPr>
        <w:numPr>
          <w:ilvl w:val="0"/>
          <w:numId w:val="0"/>
        </w:numPr>
        <w:spacing w:line="596" w:lineRule="exact"/>
        <w:ind w:firstLine="32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2、年初预算编制不够精准</w:t>
      </w:r>
    </w:p>
    <w:p w14:paraId="72D3309A">
      <w:pPr>
        <w:pStyle w:val="2"/>
        <w:rPr>
          <w:rFonts w:hint="eastAsia"/>
          <w:lang w:eastAsia="zh-CN"/>
        </w:rPr>
      </w:pPr>
    </w:p>
    <w:p w14:paraId="5EDDD601">
      <w:pPr>
        <w:numPr>
          <w:ilvl w:val="0"/>
          <w:numId w:val="5"/>
        </w:numPr>
        <w:spacing w:line="600" w:lineRule="exact"/>
        <w:ind w:firstLine="640"/>
        <w:rPr>
          <w:rFonts w:hint="eastAsia" w:eastAsia="黑体"/>
          <w:sz w:val="32"/>
          <w:szCs w:val="32"/>
          <w:lang w:eastAsia="zh-CN"/>
        </w:rPr>
      </w:pPr>
      <w:r>
        <w:rPr>
          <w:rFonts w:hint="eastAsia" w:eastAsia="黑体"/>
          <w:sz w:val="32"/>
          <w:szCs w:val="32"/>
          <w:lang w:eastAsia="zh-CN"/>
        </w:rPr>
        <w:t>下一步改进措施</w:t>
      </w:r>
    </w:p>
    <w:p w14:paraId="1E8CDBB4">
      <w:pPr>
        <w:spacing w:line="596" w:lineRule="exact"/>
        <w:ind w:firstLine="640"/>
        <w:rPr>
          <w:rFonts w:hint="eastAsia" w:eastAsia="仿宋_GB2312"/>
          <w:color w:val="000000"/>
          <w:sz w:val="32"/>
          <w:szCs w:val="32"/>
        </w:rPr>
      </w:pPr>
      <w:r>
        <w:rPr>
          <w:rFonts w:hint="eastAsia" w:eastAsia="仿宋_GB2312"/>
          <w:color w:val="000000"/>
          <w:sz w:val="32"/>
          <w:szCs w:val="32"/>
        </w:rPr>
        <w:t>针对以上存在的不足之处，我</w:t>
      </w:r>
      <w:r>
        <w:rPr>
          <w:rFonts w:hint="eastAsia" w:eastAsia="仿宋_GB2312"/>
          <w:color w:val="000000"/>
          <w:sz w:val="32"/>
          <w:szCs w:val="32"/>
          <w:lang w:eastAsia="zh-CN"/>
        </w:rPr>
        <w:t>局</w:t>
      </w:r>
      <w:r>
        <w:rPr>
          <w:rFonts w:hint="eastAsia" w:eastAsia="仿宋_GB2312"/>
          <w:color w:val="000000"/>
          <w:sz w:val="32"/>
          <w:szCs w:val="32"/>
        </w:rPr>
        <w:t>将采取以下措施加以改进：</w:t>
      </w:r>
    </w:p>
    <w:p w14:paraId="739C4708">
      <w:pPr>
        <w:pStyle w:val="189"/>
        <w:numPr>
          <w:ilvl w:val="0"/>
          <w:numId w:val="6"/>
        </w:numPr>
        <w:spacing w:line="596" w:lineRule="exact"/>
        <w:ind w:firstLine="643"/>
        <w:rPr>
          <w:rFonts w:hint="eastAsia" w:eastAsia="楷体_GB2312"/>
          <w:b/>
          <w:color w:val="000000"/>
          <w:sz w:val="32"/>
          <w:szCs w:val="32"/>
        </w:rPr>
      </w:pPr>
      <w:r>
        <w:rPr>
          <w:rFonts w:hint="eastAsia" w:eastAsia="楷体_GB2312"/>
          <w:b/>
          <w:color w:val="000000"/>
          <w:sz w:val="32"/>
          <w:szCs w:val="32"/>
        </w:rPr>
        <w:t>加大绩效管理宣传力度</w:t>
      </w:r>
      <w:r>
        <w:rPr>
          <w:rFonts w:hint="eastAsia" w:eastAsia="楷体_GB2312"/>
          <w:b/>
          <w:color w:val="000000"/>
          <w:sz w:val="32"/>
          <w:szCs w:val="32"/>
          <w:lang w:eastAsia="zh-CN"/>
        </w:rPr>
        <w:t>，</w:t>
      </w:r>
      <w:r>
        <w:rPr>
          <w:rFonts w:hint="eastAsia" w:eastAsia="楷体_GB2312"/>
          <w:b/>
          <w:color w:val="000000"/>
          <w:sz w:val="32"/>
          <w:szCs w:val="32"/>
        </w:rPr>
        <w:t>健全绩效管理制度</w:t>
      </w:r>
    </w:p>
    <w:p w14:paraId="0F0B84C2">
      <w:pPr>
        <w:pStyle w:val="189"/>
        <w:numPr>
          <w:ilvl w:val="0"/>
          <w:numId w:val="0"/>
        </w:numPr>
        <w:spacing w:line="596" w:lineRule="exact"/>
        <w:ind w:firstLine="640"/>
        <w:rPr>
          <w:rFonts w:hint="eastAsia" w:eastAsia="仿宋_GB2312"/>
          <w:color w:val="000000"/>
          <w:sz w:val="32"/>
          <w:szCs w:val="32"/>
          <w:lang w:eastAsia="zh-CN"/>
        </w:rPr>
      </w:pPr>
      <w:r>
        <w:rPr>
          <w:rFonts w:hint="eastAsia" w:eastAsia="仿宋_GB2312"/>
          <w:color w:val="000000"/>
          <w:sz w:val="32"/>
          <w:szCs w:val="32"/>
        </w:rPr>
        <w:t>紧紧围绕“全方位、全过程、全覆盖”预算绩效管理体系的主要内容和关键环节，按照财政的要求建立健全完善符合被单位工作实际的涵盖绩效评估、绩效目标管理、绩效跟踪监控管理、绩效评价管理、评价结果管理、工作监督管理等各环节的管理制度和实施细则，压实部门内部绩效管理主体责任，使预算绩效管理真正落到实处，充分发挥绩效管理提高资金使用效益的作用</w:t>
      </w:r>
      <w:r>
        <w:rPr>
          <w:rFonts w:hint="eastAsia" w:eastAsia="仿宋_GB2312"/>
          <w:color w:val="000000"/>
          <w:sz w:val="32"/>
          <w:szCs w:val="32"/>
          <w:lang w:eastAsia="zh-CN"/>
        </w:rPr>
        <w:t>。</w:t>
      </w:r>
    </w:p>
    <w:p w14:paraId="792406E5">
      <w:pPr>
        <w:pStyle w:val="189"/>
        <w:spacing w:line="596" w:lineRule="exact"/>
        <w:ind w:firstLine="643"/>
        <w:rPr>
          <w:rFonts w:hint="eastAsia" w:eastAsia="楷体_GB2312"/>
          <w:b/>
          <w:color w:val="000000"/>
          <w:sz w:val="32"/>
          <w:szCs w:val="32"/>
          <w:lang w:val="en-US" w:eastAsia="zh-CN"/>
        </w:rPr>
      </w:pPr>
      <w:r>
        <w:rPr>
          <w:rFonts w:hint="eastAsia" w:eastAsia="楷体_GB2312"/>
          <w:b/>
          <w:color w:val="000000"/>
          <w:sz w:val="32"/>
          <w:szCs w:val="32"/>
        </w:rPr>
        <w:t>（</w:t>
      </w:r>
      <w:r>
        <w:rPr>
          <w:rFonts w:hint="eastAsia" w:eastAsia="楷体_GB2312"/>
          <w:b/>
          <w:color w:val="000000"/>
          <w:sz w:val="32"/>
          <w:szCs w:val="32"/>
          <w:lang w:val="en-US" w:eastAsia="zh-CN"/>
        </w:rPr>
        <w:t>二</w:t>
      </w:r>
      <w:r>
        <w:rPr>
          <w:rFonts w:hint="eastAsia" w:eastAsia="楷体_GB2312"/>
          <w:b/>
          <w:color w:val="000000"/>
          <w:sz w:val="32"/>
          <w:szCs w:val="32"/>
        </w:rPr>
        <w:t>）</w:t>
      </w:r>
      <w:r>
        <w:rPr>
          <w:rFonts w:hint="default" w:eastAsia="楷体_GB2312"/>
          <w:b/>
          <w:color w:val="000000"/>
          <w:sz w:val="32"/>
          <w:szCs w:val="32"/>
          <w:lang w:val="en-US" w:eastAsia="zh-CN"/>
        </w:rPr>
        <w:t>加强财务管理，规范财务基础工作</w:t>
      </w:r>
    </w:p>
    <w:p w14:paraId="0F3CEAAD">
      <w:pPr>
        <w:spacing w:line="596" w:lineRule="exact"/>
        <w:ind w:firstLine="640"/>
        <w:rPr>
          <w:rFonts w:hint="default" w:eastAsia="仿宋_GB2312"/>
          <w:color w:val="000000"/>
          <w:sz w:val="32"/>
          <w:szCs w:val="32"/>
        </w:rPr>
      </w:pPr>
      <w:r>
        <w:rPr>
          <w:rFonts w:hint="default" w:eastAsia="仿宋_GB2312"/>
          <w:color w:val="000000"/>
          <w:sz w:val="32"/>
          <w:szCs w:val="32"/>
        </w:rPr>
        <w:t>严格按相关规定设置和使用会计科目，按照实际发生的经济业务进行会计核算，填制会计凭证，登记会计</w:t>
      </w:r>
      <w:r>
        <w:rPr>
          <w:rFonts w:hint="default" w:eastAsia="仿宋_GB2312"/>
          <w:color w:val="000000"/>
          <w:sz w:val="32"/>
          <w:szCs w:val="32"/>
          <w:lang w:eastAsia="zh-CN"/>
        </w:rPr>
        <w:t>账</w:t>
      </w:r>
      <w:r>
        <w:rPr>
          <w:rFonts w:hint="default" w:eastAsia="仿宋_GB2312"/>
          <w:color w:val="000000"/>
          <w:sz w:val="32"/>
          <w:szCs w:val="32"/>
        </w:rPr>
        <w:t>簿，编制财务会计报告</w:t>
      </w:r>
      <w:r>
        <w:rPr>
          <w:rFonts w:hint="eastAsia" w:eastAsia="仿宋_GB2312"/>
          <w:color w:val="000000"/>
          <w:sz w:val="32"/>
          <w:szCs w:val="32"/>
          <w:lang w:eastAsia="zh-CN"/>
        </w:rPr>
        <w:t>。</w:t>
      </w:r>
      <w:r>
        <w:rPr>
          <w:rFonts w:hint="eastAsia" w:eastAsia="仿宋_GB2312"/>
          <w:color w:val="000000"/>
          <w:sz w:val="32"/>
          <w:szCs w:val="32"/>
        </w:rPr>
        <w:t>切实加强会计人员继续教育</w:t>
      </w:r>
      <w:r>
        <w:rPr>
          <w:rFonts w:hint="eastAsia" w:eastAsia="仿宋_GB2312"/>
          <w:color w:val="000000"/>
          <w:sz w:val="32"/>
          <w:szCs w:val="32"/>
          <w:lang w:eastAsia="zh-CN"/>
        </w:rPr>
        <w:t>，</w:t>
      </w:r>
      <w:r>
        <w:rPr>
          <w:rFonts w:hint="eastAsia" w:eastAsia="仿宋_GB2312"/>
          <w:color w:val="000000"/>
          <w:sz w:val="32"/>
          <w:szCs w:val="32"/>
        </w:rPr>
        <w:t>通过举办各种形式学习班,对会计人员从多角度、多层次、全方位进行新知识、新法规、新制度的培训；不断优化财会人员的知识结构，提高财会人员的整体专业技能，进一步建立、健全各项会计核算和内控制度，强化会计监督职能和审核责任，提高财会人员的整体执业水平。</w:t>
      </w:r>
    </w:p>
    <w:p w14:paraId="64356D69">
      <w:pPr>
        <w:pStyle w:val="189"/>
        <w:numPr>
          <w:ilvl w:val="0"/>
          <w:numId w:val="0"/>
        </w:numPr>
        <w:spacing w:line="596" w:lineRule="exact"/>
        <w:ind w:firstLine="321"/>
        <w:rPr>
          <w:rFonts w:hint="eastAsia" w:eastAsia="楷体_GB2312"/>
          <w:b/>
          <w:color w:val="000000"/>
          <w:sz w:val="32"/>
          <w:szCs w:val="32"/>
          <w:lang w:val="en-US" w:eastAsia="zh-CN" w:bidi="ar-SA"/>
        </w:rPr>
      </w:pPr>
      <w:r>
        <w:rPr>
          <w:rFonts w:hint="eastAsia" w:eastAsia="楷体_GB2312"/>
          <w:b/>
          <w:color w:val="000000"/>
          <w:sz w:val="32"/>
          <w:szCs w:val="32"/>
          <w:lang w:val="en-US" w:eastAsia="zh-CN" w:bidi="ar-SA"/>
        </w:rPr>
        <w:t>（三）强化预算绩效管理应用，凸显预算绩效管理实效</w:t>
      </w:r>
    </w:p>
    <w:p w14:paraId="3D67C8D3">
      <w:pPr>
        <w:pStyle w:val="2"/>
        <w:numPr>
          <w:ilvl w:val="0"/>
          <w:numId w:val="0"/>
        </w:numPr>
        <w:rPr>
          <w:rFonts w:hint="eastAsia"/>
          <w:lang w:eastAsia="zh-CN"/>
        </w:rPr>
      </w:pPr>
      <w:r>
        <w:rPr>
          <w:rFonts w:hint="eastAsia" w:eastAsia="仿宋_GB2312"/>
          <w:color w:val="000000"/>
          <w:sz w:val="32"/>
          <w:szCs w:val="32"/>
          <w:lang w:val="en-US" w:eastAsia="zh-CN" w:bidi="ar-SA"/>
        </w:rPr>
        <w:t>按照达哲书记关于“加强财审联动，促进预算绩效管理在湖南落地见效”的要求，强化绩效自评的结果应用，硬化责任约束，按照无效问责、低效减资并通报的原则，将绩效评价结果融入到预算安排和年度考核等日常管理中，切实增强各部门的绩效管理意识，从而提高财政资金的使用效率，推动部门绩效管理水平的提高，取消对低效、无效的项目资金安排，将更多预算资金用在服务我省“三高四新”战略发展建设。</w:t>
      </w:r>
    </w:p>
    <w:p w14:paraId="1A6F84B8">
      <w:pPr>
        <w:spacing w:line="600" w:lineRule="exact"/>
        <w:ind w:firstLine="640"/>
        <w:rPr>
          <w:rFonts w:hint="eastAsia" w:eastAsia="黑体"/>
          <w:sz w:val="32"/>
          <w:szCs w:val="32"/>
          <w:lang w:val="en-US" w:eastAsia="zh-CN"/>
        </w:rPr>
      </w:pPr>
      <w:r>
        <w:rPr>
          <w:rFonts w:hint="eastAsia" w:eastAsia="黑体"/>
          <w:sz w:val="32"/>
          <w:szCs w:val="32"/>
          <w:lang w:val="en-US" w:eastAsia="zh-CN"/>
        </w:rPr>
        <w:t>九、绩效自评结果拟应用和公开情况</w:t>
      </w:r>
    </w:p>
    <w:p w14:paraId="25BCD9AF">
      <w:pPr>
        <w:spacing w:line="596" w:lineRule="exact"/>
        <w:ind w:firstLine="640"/>
        <w:rPr>
          <w:rFonts w:hint="eastAsia" w:eastAsia="黑体"/>
          <w:sz w:val="32"/>
          <w:szCs w:val="32"/>
          <w:lang w:val="en-US" w:eastAsia="zh-CN"/>
        </w:rPr>
      </w:pPr>
      <w:r>
        <w:rPr>
          <w:rFonts w:hint="eastAsia" w:eastAsia="黑体"/>
          <w:sz w:val="32"/>
          <w:szCs w:val="32"/>
          <w:lang w:val="en-US" w:eastAsia="zh-CN"/>
        </w:rPr>
        <w:t xml:space="preserve"> </w:t>
      </w:r>
      <w:r>
        <w:rPr>
          <w:rFonts w:hint="eastAsia" w:eastAsia="仿宋_GB2312"/>
          <w:color w:val="000000"/>
          <w:sz w:val="32"/>
          <w:szCs w:val="32"/>
        </w:rPr>
        <w:t>加强绩效评价结果应用。一是全面公开绩效自评报告，绩效自评结果将在我</w:t>
      </w:r>
      <w:r>
        <w:rPr>
          <w:rFonts w:hint="eastAsia" w:eastAsia="仿宋_GB2312"/>
          <w:color w:val="000000"/>
          <w:sz w:val="32"/>
          <w:szCs w:val="32"/>
          <w:lang w:eastAsia="zh-CN"/>
        </w:rPr>
        <w:t>局</w:t>
      </w:r>
      <w:r>
        <w:rPr>
          <w:rFonts w:hint="eastAsia" w:eastAsia="仿宋_GB2312"/>
          <w:color w:val="000000"/>
          <w:sz w:val="32"/>
          <w:szCs w:val="32"/>
        </w:rPr>
        <w:t>门户网站上进行公开，接受社会监督；二是及时反馈整改，及时将评价结果反馈相关</w:t>
      </w:r>
      <w:r>
        <w:rPr>
          <w:rFonts w:hint="eastAsia" w:eastAsia="仿宋_GB2312"/>
          <w:color w:val="000000"/>
          <w:sz w:val="32"/>
          <w:szCs w:val="32"/>
          <w:lang w:eastAsia="zh-CN"/>
        </w:rPr>
        <w:t>人员</w:t>
      </w:r>
      <w:r>
        <w:rPr>
          <w:rFonts w:hint="eastAsia" w:eastAsia="仿宋_GB2312"/>
          <w:color w:val="000000"/>
          <w:sz w:val="32"/>
          <w:szCs w:val="32"/>
        </w:rPr>
        <w:t>，督促其就绩效自评中发现的问题制定切实可行的整改措施并落实到位，对整改不落实或不到位的，根据情况调整或收回项目资金；三是将自评结果应用到下一年度的资金安排和项目立项中，真正体现奖优罚劣的绩效导向。</w:t>
      </w:r>
    </w:p>
    <w:p w14:paraId="628DE6F5">
      <w:pPr>
        <w:spacing w:line="600" w:lineRule="exact"/>
        <w:ind w:firstLine="640"/>
        <w:rPr>
          <w:rFonts w:hint="default"/>
          <w:lang w:val="en-US" w:eastAsia="zh-CN"/>
        </w:rPr>
      </w:pPr>
      <w:r>
        <w:rPr>
          <w:rFonts w:hint="eastAsia" w:eastAsia="黑体"/>
          <w:sz w:val="32"/>
          <w:szCs w:val="32"/>
          <w:lang w:val="en-US" w:eastAsia="zh-CN"/>
        </w:rPr>
        <w:t>其他需要说明的情况</w:t>
      </w:r>
    </w:p>
    <w:p w14:paraId="2986C833">
      <w:pPr>
        <w:spacing w:line="600" w:lineRule="exact"/>
        <w:ind w:firstLine="640"/>
        <w:rPr>
          <w:rFonts w:hint="eastAsia" w:eastAsia="仿宋_GB2312"/>
          <w:sz w:val="32"/>
          <w:szCs w:val="32"/>
          <w:lang w:eastAsia="zh-CN"/>
        </w:rPr>
      </w:pPr>
      <w:r>
        <w:rPr>
          <w:rFonts w:hint="eastAsia" w:eastAsia="仿宋_GB2312"/>
          <w:sz w:val="32"/>
          <w:szCs w:val="32"/>
          <w:lang w:eastAsia="zh-CN"/>
        </w:rPr>
        <w:t>无</w:t>
      </w:r>
    </w:p>
    <w:p w14:paraId="17239D55">
      <w:pPr>
        <w:spacing w:line="600" w:lineRule="exact"/>
        <w:ind w:firstLine="640"/>
        <w:rPr>
          <w:rFonts w:eastAsia="仿宋_GB2312"/>
          <w:sz w:val="32"/>
          <w:szCs w:val="32"/>
        </w:rPr>
      </w:pPr>
    </w:p>
    <w:p w14:paraId="384CF5C5">
      <w:pPr>
        <w:spacing w:line="600" w:lineRule="exact"/>
        <w:ind w:firstLine="640"/>
        <w:rPr>
          <w:rFonts w:eastAsia="仿宋_GB2312"/>
          <w:sz w:val="32"/>
          <w:szCs w:val="32"/>
        </w:rPr>
      </w:pPr>
    </w:p>
    <w:p w14:paraId="5D4A80EF">
      <w:pPr>
        <w:spacing w:line="600" w:lineRule="exact"/>
        <w:ind w:firstLine="640"/>
        <w:jc w:val="right"/>
        <w:rPr>
          <w:rFonts w:eastAsia="仿宋_GB2312"/>
          <w:sz w:val="32"/>
          <w:szCs w:val="32"/>
        </w:rPr>
      </w:pPr>
      <w:r>
        <w:rPr>
          <w:rFonts w:hint="eastAsia" w:eastAsia="仿宋_GB2312"/>
          <w:sz w:val="32"/>
          <w:szCs w:val="32"/>
          <w:lang w:val="en-US" w:eastAsia="zh-CN"/>
        </w:rPr>
        <w:t>道县发展和改革局</w:t>
      </w:r>
      <w:r>
        <w:rPr>
          <w:rFonts w:hint="eastAsia" w:eastAsia="仿宋_GB2312"/>
          <w:sz w:val="32"/>
          <w:szCs w:val="32"/>
        </w:rPr>
        <w:t>（盖章）</w:t>
      </w:r>
    </w:p>
    <w:p w14:paraId="4B4A2836">
      <w:pPr>
        <w:spacing w:line="600" w:lineRule="exact"/>
        <w:ind w:firstLine="640"/>
        <w:jc w:val="right"/>
        <w:rPr>
          <w:rFonts w:ascii="仿宋_GB2312" w:eastAsia="仿宋_GB2312"/>
          <w:sz w:val="32"/>
          <w:szCs w:val="32"/>
        </w:rPr>
      </w:pPr>
      <w:r>
        <w:rPr>
          <w:rFonts w:hint="eastAsia" w:eastAsia="仿宋_GB2312"/>
          <w:sz w:val="32"/>
          <w:szCs w:val="32"/>
          <w:lang w:val="en-US" w:eastAsia="zh-CN"/>
        </w:rPr>
        <w:t>2022</w:t>
      </w:r>
      <w:r>
        <w:rPr>
          <w:rFonts w:hint="eastAsia" w:eastAsia="仿宋_GB2312"/>
          <w:sz w:val="32"/>
          <w:szCs w:val="32"/>
        </w:rPr>
        <w:t>年</w:t>
      </w:r>
      <w:r>
        <w:rPr>
          <w:rFonts w:hint="eastAsia" w:eastAsia="仿宋_GB2312"/>
          <w:sz w:val="32"/>
          <w:szCs w:val="32"/>
          <w:lang w:val="en-US" w:eastAsia="zh-CN"/>
        </w:rPr>
        <w:t>6</w:t>
      </w:r>
      <w:r>
        <w:rPr>
          <w:rFonts w:hint="eastAsia" w:eastAsia="仿宋_GB2312"/>
          <w:sz w:val="32"/>
          <w:szCs w:val="32"/>
        </w:rPr>
        <w:t>月</w:t>
      </w:r>
      <w:r>
        <w:rPr>
          <w:rFonts w:hint="eastAsia" w:eastAsia="仿宋_GB2312"/>
          <w:sz w:val="32"/>
          <w:szCs w:val="32"/>
          <w:lang w:val="en-US" w:eastAsia="zh-CN"/>
        </w:rPr>
        <w:t>14</w:t>
      </w:r>
      <w:r>
        <w:rPr>
          <w:rFonts w:hint="eastAsia" w:eastAsia="仿宋_GB2312"/>
          <w:sz w:val="32"/>
          <w:szCs w:val="32"/>
        </w:rPr>
        <w:t>日</w:t>
      </w:r>
    </w:p>
    <w:sectPr>
      <w:pgSz w:w="11906" w:h="16838" w:orient="landscape"/>
      <w:pgMar w:top="1440" w:right="1797" w:bottom="1440" w:left="1797" w:header="851" w:footer="992" w:gutter="0"/>
      <w:pgNumType w:start="1"/>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B0604020202020204"/>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B0604020202020204"/>
    <w:charset w:val="00"/>
    <w:family w:val="auto"/>
    <w:pitch w:val="default"/>
    <w:sig w:usb0="00000000" w:usb1="00000000" w:usb2="00000000" w:usb3="00000000" w:csb0="00000000" w:csb1="00000000"/>
  </w:font>
  <w:font w:name="仿宋_GB2312">
    <w:altName w:val="仿宋"/>
    <w:panose1 w:val="02010609060101010101"/>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楷体_GB2312">
    <w:altName w:val="楷体"/>
    <w:panose1 w:val="02010609060101010101"/>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8"/>
      <w:numFmt w:val="chineseCounting"/>
      <w:suff w:val="nothing"/>
      <w:lvlText w:val="%1、"/>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1">
    <w:nsid w:val="BF205925"/>
    <w:multiLevelType w:val="multilevel"/>
    <w:tmpl w:val="BF205925"/>
    <w:lvl w:ilvl="0" w:tentative="0">
      <w:start w:val="5"/>
      <w:numFmt w:val="chineseCounting"/>
      <w:suff w:val="nothing"/>
      <w:lvlText w:val="%1、"/>
      <w:lvlJc w:val="left"/>
      <w:pPr>
        <w:ind w:left="981" w:firstLine="0"/>
      </w:pPr>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2">
    <w:nsid w:val="CF092B84"/>
    <w:multiLevelType w:val="multilevel"/>
    <w:tmpl w:val="CF092B84"/>
    <w:lvl w:ilvl="0" w:tentative="0">
      <w:start w:val="2"/>
      <w:numFmt w:val="chineseCounting"/>
      <w:suff w:val="nothing"/>
      <w:lvlText w:val="（%1）"/>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3">
    <w:nsid w:val="0053208E"/>
    <w:multiLevelType w:val="multilevel"/>
    <w:tmpl w:val="0053208E"/>
    <w:lvl w:ilvl="0" w:tentative="0">
      <w:start w:val="1"/>
      <w:numFmt w:val="chineseCounting"/>
      <w:suff w:val="nothing"/>
      <w:lvlText w:val="%1、"/>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4">
    <w:nsid w:val="03D62ECE"/>
    <w:multiLevelType w:val="multilevel"/>
    <w:tmpl w:val="03D62ECE"/>
    <w:lvl w:ilvl="0" w:tentative="0">
      <w:start w:val="1"/>
      <w:numFmt w:val="chineseCounting"/>
      <w:suff w:val="nothing"/>
      <w:lvlText w:val="（%1）"/>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5">
    <w:nsid w:val="59ADCABA"/>
    <w:multiLevelType w:val="multilevel"/>
    <w:tmpl w:val="59ADCABA"/>
    <w:lvl w:ilvl="0" w:tentative="0">
      <w:start w:val="1"/>
      <w:numFmt w:val="chineseCounting"/>
      <w:suff w:val="nothing"/>
      <w:lvlText w:val="（%1）"/>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characterSpacingControl w:val="doNotCompress"/>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BD2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uiPriority="39" w:semiHidden="0" w:name="toc 3"/>
    <w:lsdException w:uiPriority="39" w:semiHidden="0" w:name="toc 4"/>
    <w:lsdException w:qFormat="1" w:uiPriority="39" w:semiHidden="0" w:name="toc 5"/>
    <w:lsdException w:qFormat="1" w:uiPriority="39" w:semiHidden="0" w:name="toc 6"/>
    <w:lsdException w:uiPriority="39" w:semiHidden="0" w:name="toc 7"/>
    <w:lsdException w:qFormat="1" w:uiPriority="39" w:semiHidden="0" w:name="toc 8"/>
    <w:lsdException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semiHidden="0"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3">
    <w:name w:val="heading 1"/>
    <w:basedOn w:val="1"/>
    <w:next w:val="1"/>
    <w:link w:val="38"/>
    <w:qFormat/>
    <w:uiPriority w:val="9"/>
    <w:pPr>
      <w:keepNext/>
      <w:keepLines/>
      <w:spacing w:before="480" w:after="200"/>
      <w:outlineLvl w:val="0"/>
    </w:pPr>
    <w:rPr>
      <w:rFonts w:ascii="等线" w:hAnsi="等线" w:eastAsia="等线" w:cs="等线"/>
      <w:sz w:val="40"/>
      <w:szCs w:val="40"/>
    </w:rPr>
  </w:style>
  <w:style w:type="paragraph" w:styleId="4">
    <w:name w:val="heading 2"/>
    <w:basedOn w:val="1"/>
    <w:next w:val="1"/>
    <w:link w:val="39"/>
    <w:unhideWhenUsed/>
    <w:qFormat/>
    <w:uiPriority w:val="9"/>
    <w:pPr>
      <w:keepNext/>
      <w:keepLines/>
      <w:spacing w:before="360" w:after="200"/>
      <w:outlineLvl w:val="1"/>
    </w:pPr>
    <w:rPr>
      <w:rFonts w:ascii="等线" w:hAnsi="等线" w:eastAsia="等线" w:cs="等线"/>
      <w:sz w:val="34"/>
    </w:rPr>
  </w:style>
  <w:style w:type="paragraph" w:styleId="5">
    <w:name w:val="heading 3"/>
    <w:basedOn w:val="1"/>
    <w:next w:val="1"/>
    <w:link w:val="40"/>
    <w:unhideWhenUsed/>
    <w:qFormat/>
    <w:uiPriority w:val="9"/>
    <w:pPr>
      <w:keepNext/>
      <w:keepLines/>
      <w:spacing w:before="320" w:after="200"/>
      <w:outlineLvl w:val="2"/>
    </w:pPr>
    <w:rPr>
      <w:rFonts w:ascii="等线" w:hAnsi="等线" w:eastAsia="等线" w:cs="等线"/>
      <w:sz w:val="30"/>
      <w:szCs w:val="30"/>
    </w:rPr>
  </w:style>
  <w:style w:type="paragraph" w:styleId="6">
    <w:name w:val="heading 4"/>
    <w:basedOn w:val="1"/>
    <w:next w:val="1"/>
    <w:link w:val="41"/>
    <w:unhideWhenUsed/>
    <w:qFormat/>
    <w:uiPriority w:val="9"/>
    <w:pPr>
      <w:keepNext/>
      <w:keepLines/>
      <w:spacing w:before="320" w:after="200"/>
      <w:outlineLvl w:val="3"/>
    </w:pPr>
    <w:rPr>
      <w:rFonts w:ascii="等线" w:hAnsi="等线" w:eastAsia="等线" w:cs="等线"/>
      <w:b/>
      <w:bCs/>
      <w:sz w:val="26"/>
      <w:szCs w:val="26"/>
    </w:rPr>
  </w:style>
  <w:style w:type="paragraph" w:styleId="7">
    <w:name w:val="heading 5"/>
    <w:basedOn w:val="1"/>
    <w:next w:val="1"/>
    <w:link w:val="42"/>
    <w:unhideWhenUsed/>
    <w:qFormat/>
    <w:uiPriority w:val="9"/>
    <w:pPr>
      <w:keepNext/>
      <w:keepLines/>
      <w:spacing w:before="320" w:after="200"/>
      <w:outlineLvl w:val="4"/>
    </w:pPr>
    <w:rPr>
      <w:rFonts w:ascii="等线" w:hAnsi="等线" w:eastAsia="等线" w:cs="等线"/>
      <w:b/>
      <w:bCs/>
      <w:sz w:val="24"/>
      <w:szCs w:val="24"/>
    </w:rPr>
  </w:style>
  <w:style w:type="paragraph" w:styleId="8">
    <w:name w:val="heading 6"/>
    <w:basedOn w:val="1"/>
    <w:next w:val="1"/>
    <w:link w:val="43"/>
    <w:unhideWhenUsed/>
    <w:qFormat/>
    <w:uiPriority w:val="9"/>
    <w:pPr>
      <w:keepNext/>
      <w:keepLines/>
      <w:spacing w:before="320" w:after="200"/>
      <w:outlineLvl w:val="5"/>
    </w:pPr>
    <w:rPr>
      <w:rFonts w:ascii="等线" w:hAnsi="等线" w:eastAsia="等线" w:cs="等线"/>
      <w:b/>
      <w:bCs/>
      <w:sz w:val="22"/>
      <w:szCs w:val="22"/>
    </w:rPr>
  </w:style>
  <w:style w:type="paragraph" w:styleId="9">
    <w:name w:val="heading 7"/>
    <w:basedOn w:val="1"/>
    <w:next w:val="1"/>
    <w:link w:val="44"/>
    <w:unhideWhenUsed/>
    <w:qFormat/>
    <w:uiPriority w:val="9"/>
    <w:pPr>
      <w:keepNext/>
      <w:keepLines/>
      <w:spacing w:before="320" w:after="200"/>
      <w:outlineLvl w:val="6"/>
    </w:pPr>
    <w:rPr>
      <w:rFonts w:ascii="等线" w:hAnsi="等线" w:eastAsia="等线" w:cs="等线"/>
      <w:b/>
      <w:bCs/>
      <w:i/>
      <w:iCs/>
      <w:sz w:val="22"/>
      <w:szCs w:val="22"/>
    </w:rPr>
  </w:style>
  <w:style w:type="paragraph" w:styleId="10">
    <w:name w:val="heading 8"/>
    <w:basedOn w:val="1"/>
    <w:next w:val="1"/>
    <w:link w:val="45"/>
    <w:unhideWhenUsed/>
    <w:qFormat/>
    <w:uiPriority w:val="9"/>
    <w:pPr>
      <w:keepNext/>
      <w:keepLines/>
      <w:spacing w:before="320" w:after="200"/>
      <w:outlineLvl w:val="7"/>
    </w:pPr>
    <w:rPr>
      <w:rFonts w:ascii="等线" w:hAnsi="等线" w:eastAsia="等线" w:cs="等线"/>
      <w:i/>
      <w:iCs/>
      <w:sz w:val="22"/>
      <w:szCs w:val="22"/>
    </w:rPr>
  </w:style>
  <w:style w:type="paragraph" w:styleId="11">
    <w:name w:val="heading 9"/>
    <w:basedOn w:val="1"/>
    <w:next w:val="1"/>
    <w:link w:val="46"/>
    <w:unhideWhenUsed/>
    <w:qFormat/>
    <w:uiPriority w:val="9"/>
    <w:pPr>
      <w:keepNext/>
      <w:keepLines/>
      <w:spacing w:before="320" w:after="200"/>
      <w:outlineLvl w:val="8"/>
    </w:pPr>
    <w:rPr>
      <w:rFonts w:ascii="等线" w:hAnsi="等线" w:eastAsia="等线" w:cs="等线"/>
      <w:i/>
      <w:iCs/>
      <w:sz w:val="21"/>
      <w:szCs w:val="21"/>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paragraph" w:customStyle="1" w:styleId="2">
    <w:name w:val="首行缩进"/>
    <w:basedOn w:val="1"/>
    <w:qFormat/>
    <w:uiPriority w:val="0"/>
    <w:pPr>
      <w:ind w:firstLine="480"/>
    </w:pPr>
    <w:rPr>
      <w:lang w:val="zh-CN"/>
    </w:rPr>
  </w:style>
  <w:style w:type="paragraph" w:styleId="12">
    <w:name w:val="toc 7"/>
    <w:basedOn w:val="1"/>
    <w:next w:val="1"/>
    <w:unhideWhenUsed/>
    <w:uiPriority w:val="39"/>
    <w:pPr>
      <w:spacing w:after="57"/>
      <w:ind w:left="1701" w:right="0" w:firstLine="0"/>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Body Text"/>
    <w:basedOn w:val="1"/>
    <w:qFormat/>
    <w:uiPriority w:val="0"/>
    <w:rPr>
      <w:rFonts w:ascii="仿宋" w:hAnsi="仿宋" w:eastAsia="仿宋" w:cs="仿宋"/>
      <w:sz w:val="28"/>
      <w:szCs w:val="28"/>
      <w:lang w:val="zh-CN" w:bidi="zh-CN"/>
    </w:rPr>
  </w:style>
  <w:style w:type="paragraph" w:styleId="15">
    <w:name w:val="toc 5"/>
    <w:basedOn w:val="1"/>
    <w:next w:val="1"/>
    <w:unhideWhenUsed/>
    <w:qFormat/>
    <w:uiPriority w:val="39"/>
    <w:pPr>
      <w:spacing w:after="57"/>
      <w:ind w:left="1134" w:right="0" w:firstLine="0"/>
    </w:pPr>
  </w:style>
  <w:style w:type="paragraph" w:styleId="16">
    <w:name w:val="toc 3"/>
    <w:basedOn w:val="1"/>
    <w:next w:val="1"/>
    <w:unhideWhenUsed/>
    <w:uiPriority w:val="39"/>
    <w:pPr>
      <w:spacing w:after="57"/>
      <w:ind w:left="567" w:right="0" w:firstLine="0"/>
    </w:pPr>
  </w:style>
  <w:style w:type="paragraph" w:styleId="17">
    <w:name w:val="toc 8"/>
    <w:basedOn w:val="1"/>
    <w:next w:val="1"/>
    <w:unhideWhenUsed/>
    <w:qFormat/>
    <w:uiPriority w:val="39"/>
    <w:pPr>
      <w:spacing w:after="57"/>
      <w:ind w:left="1984" w:right="0" w:firstLine="0"/>
    </w:pPr>
  </w:style>
  <w:style w:type="paragraph" w:styleId="18">
    <w:name w:val="endnote text"/>
    <w:basedOn w:val="1"/>
    <w:link w:val="184"/>
    <w:semiHidden/>
    <w:unhideWhenUsed/>
    <w:qFormat/>
    <w:uiPriority w:val="99"/>
    <w:pPr>
      <w:spacing w:after="0" w:line="240" w:lineRule="auto"/>
    </w:pPr>
    <w:rPr>
      <w:sz w:val="20"/>
    </w:rPr>
  </w:style>
  <w:style w:type="paragraph" w:styleId="19">
    <w:name w:val="Balloon Text"/>
    <w:basedOn w:val="1"/>
    <w:link w:val="188"/>
    <w:qFormat/>
    <w:uiPriority w:val="0"/>
    <w:rPr>
      <w:sz w:val="18"/>
      <w:szCs w:val="18"/>
    </w:rPr>
  </w:style>
  <w:style w:type="paragraph" w:styleId="20">
    <w:name w:val="footer"/>
    <w:basedOn w:val="1"/>
    <w:link w:val="187"/>
    <w:qFormat/>
    <w:uiPriority w:val="0"/>
    <w:pPr>
      <w:tabs>
        <w:tab w:val="center" w:pos="4153"/>
        <w:tab w:val="right" w:pos="8306"/>
      </w:tabs>
      <w:jc w:val="left"/>
    </w:pPr>
    <w:rPr>
      <w:sz w:val="18"/>
      <w:szCs w:val="18"/>
    </w:rPr>
  </w:style>
  <w:style w:type="paragraph" w:styleId="21">
    <w:name w:val="header"/>
    <w:basedOn w:val="1"/>
    <w:link w:val="186"/>
    <w:qFormat/>
    <w:uiPriority w:val="0"/>
    <w:pPr>
      <w:pBdr>
        <w:bottom w:val="single" w:color="000000" w:sz="6" w:space="1"/>
      </w:pBdr>
      <w:tabs>
        <w:tab w:val="center" w:pos="4153"/>
        <w:tab w:val="right" w:pos="8306"/>
      </w:tabs>
      <w:jc w:val="center"/>
    </w:pPr>
    <w:rPr>
      <w:sz w:val="18"/>
      <w:szCs w:val="18"/>
    </w:rPr>
  </w:style>
  <w:style w:type="paragraph" w:styleId="22">
    <w:name w:val="toc 1"/>
    <w:basedOn w:val="1"/>
    <w:next w:val="1"/>
    <w:unhideWhenUsed/>
    <w:uiPriority w:val="39"/>
    <w:pPr>
      <w:spacing w:after="57"/>
      <w:ind w:left="0" w:right="0" w:firstLine="0"/>
    </w:pPr>
  </w:style>
  <w:style w:type="paragraph" w:styleId="23">
    <w:name w:val="toc 4"/>
    <w:basedOn w:val="1"/>
    <w:next w:val="1"/>
    <w:unhideWhenUsed/>
    <w:uiPriority w:val="39"/>
    <w:pPr>
      <w:spacing w:after="57"/>
      <w:ind w:left="850" w:right="0" w:firstLine="0"/>
    </w:pPr>
  </w:style>
  <w:style w:type="paragraph" w:styleId="24">
    <w:name w:val="Subtitle"/>
    <w:basedOn w:val="1"/>
    <w:next w:val="1"/>
    <w:link w:val="50"/>
    <w:qFormat/>
    <w:uiPriority w:val="11"/>
    <w:pPr>
      <w:spacing w:before="200" w:after="200"/>
    </w:pPr>
    <w:rPr>
      <w:sz w:val="24"/>
      <w:szCs w:val="24"/>
    </w:rPr>
  </w:style>
  <w:style w:type="paragraph" w:styleId="25">
    <w:name w:val="footnote text"/>
    <w:basedOn w:val="1"/>
    <w:link w:val="183"/>
    <w:semiHidden/>
    <w:unhideWhenUsed/>
    <w:uiPriority w:val="99"/>
    <w:pPr>
      <w:spacing w:after="40" w:line="240" w:lineRule="auto"/>
    </w:pPr>
    <w:rPr>
      <w:sz w:val="18"/>
    </w:rPr>
  </w:style>
  <w:style w:type="paragraph" w:styleId="26">
    <w:name w:val="toc 6"/>
    <w:basedOn w:val="1"/>
    <w:next w:val="1"/>
    <w:unhideWhenUsed/>
    <w:qFormat/>
    <w:uiPriority w:val="39"/>
    <w:pPr>
      <w:spacing w:after="57"/>
      <w:ind w:left="1417" w:right="0" w:firstLine="0"/>
    </w:pPr>
  </w:style>
  <w:style w:type="paragraph" w:styleId="27">
    <w:name w:val="table of figures"/>
    <w:basedOn w:val="1"/>
    <w:next w:val="1"/>
    <w:unhideWhenUsed/>
    <w:uiPriority w:val="99"/>
    <w:pPr>
      <w:spacing w:after="0" w:afterAutospacing="0"/>
    </w:pPr>
  </w:style>
  <w:style w:type="paragraph" w:styleId="28">
    <w:name w:val="toc 2"/>
    <w:basedOn w:val="1"/>
    <w:next w:val="1"/>
    <w:unhideWhenUsed/>
    <w:qFormat/>
    <w:uiPriority w:val="39"/>
    <w:pPr>
      <w:spacing w:after="57"/>
      <w:ind w:left="283" w:right="0" w:firstLine="0"/>
    </w:pPr>
  </w:style>
  <w:style w:type="paragraph" w:styleId="29">
    <w:name w:val="toc 9"/>
    <w:basedOn w:val="1"/>
    <w:next w:val="1"/>
    <w:unhideWhenUsed/>
    <w:uiPriority w:val="39"/>
    <w:pPr>
      <w:spacing w:after="57"/>
      <w:ind w:left="2268" w:right="0" w:firstLine="0"/>
    </w:pPr>
  </w:style>
  <w:style w:type="paragraph" w:styleId="30">
    <w:name w:val="Title"/>
    <w:basedOn w:val="1"/>
    <w:next w:val="1"/>
    <w:link w:val="49"/>
    <w:qFormat/>
    <w:uiPriority w:val="10"/>
    <w:pPr>
      <w:spacing w:before="300" w:after="200"/>
      <w:contextualSpacing/>
    </w:pPr>
    <w:rPr>
      <w:sz w:val="48"/>
      <w:szCs w:val="48"/>
    </w:rPr>
  </w:style>
  <w:style w:type="table" w:styleId="32">
    <w:name w:val="Table Grid"/>
    <w:basedOn w:val="31"/>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character" w:styleId="34">
    <w:name w:val="endnote reference"/>
    <w:basedOn w:val="33"/>
    <w:semiHidden/>
    <w:unhideWhenUsed/>
    <w:uiPriority w:val="99"/>
    <w:rPr>
      <w:vertAlign w:val="superscript"/>
    </w:rPr>
  </w:style>
  <w:style w:type="character" w:styleId="35">
    <w:name w:val="FollowedHyperlink"/>
    <w:basedOn w:val="33"/>
    <w:qFormat/>
    <w:uiPriority w:val="0"/>
    <w:rPr>
      <w:color w:val="800080" w:themeColor="followedHyperlink"/>
      <w:u w:val="single"/>
      <w14:textFill>
        <w14:solidFill>
          <w14:schemeClr w14:val="folHlink"/>
        </w14:solidFill>
      </w14:textFill>
    </w:rPr>
  </w:style>
  <w:style w:type="character" w:styleId="36">
    <w:name w:val="Hyperlink"/>
    <w:basedOn w:val="33"/>
    <w:qFormat/>
    <w:uiPriority w:val="0"/>
    <w:rPr>
      <w:color w:val="0000FF" w:themeColor="hyperlink"/>
      <w:u w:val="single"/>
      <w14:textFill>
        <w14:solidFill>
          <w14:schemeClr w14:val="hlink"/>
        </w14:solidFill>
      </w14:textFill>
    </w:rPr>
  </w:style>
  <w:style w:type="character" w:styleId="37">
    <w:name w:val="footnote reference"/>
    <w:basedOn w:val="33"/>
    <w:unhideWhenUsed/>
    <w:uiPriority w:val="99"/>
    <w:rPr>
      <w:vertAlign w:val="superscript"/>
    </w:rPr>
  </w:style>
  <w:style w:type="character" w:customStyle="1" w:styleId="38">
    <w:name w:val="Heading 1 Char"/>
    <w:basedOn w:val="33"/>
    <w:link w:val="3"/>
    <w:qFormat/>
    <w:uiPriority w:val="9"/>
    <w:rPr>
      <w:rFonts w:ascii="等线" w:hAnsi="等线" w:eastAsia="等线" w:cs="等线"/>
      <w:sz w:val="40"/>
      <w:szCs w:val="40"/>
    </w:rPr>
  </w:style>
  <w:style w:type="character" w:customStyle="1" w:styleId="39">
    <w:name w:val="Heading 2 Char"/>
    <w:basedOn w:val="33"/>
    <w:link w:val="4"/>
    <w:uiPriority w:val="9"/>
    <w:rPr>
      <w:rFonts w:ascii="等线" w:hAnsi="等线" w:eastAsia="等线" w:cs="等线"/>
      <w:sz w:val="34"/>
    </w:rPr>
  </w:style>
  <w:style w:type="character" w:customStyle="1" w:styleId="40">
    <w:name w:val="Heading 3 Char"/>
    <w:basedOn w:val="33"/>
    <w:link w:val="5"/>
    <w:uiPriority w:val="9"/>
    <w:rPr>
      <w:rFonts w:ascii="等线" w:hAnsi="等线" w:eastAsia="等线" w:cs="等线"/>
      <w:sz w:val="30"/>
      <w:szCs w:val="30"/>
    </w:rPr>
  </w:style>
  <w:style w:type="character" w:customStyle="1" w:styleId="41">
    <w:name w:val="Heading 4 Char"/>
    <w:basedOn w:val="33"/>
    <w:link w:val="6"/>
    <w:uiPriority w:val="9"/>
    <w:rPr>
      <w:rFonts w:ascii="等线" w:hAnsi="等线" w:eastAsia="等线" w:cs="等线"/>
      <w:b/>
      <w:bCs/>
      <w:sz w:val="26"/>
      <w:szCs w:val="26"/>
    </w:rPr>
  </w:style>
  <w:style w:type="character" w:customStyle="1" w:styleId="42">
    <w:name w:val="Heading 5 Char"/>
    <w:basedOn w:val="33"/>
    <w:link w:val="7"/>
    <w:uiPriority w:val="9"/>
    <w:rPr>
      <w:rFonts w:ascii="等线" w:hAnsi="等线" w:eastAsia="等线" w:cs="等线"/>
      <w:b/>
      <w:bCs/>
      <w:sz w:val="24"/>
      <w:szCs w:val="24"/>
    </w:rPr>
  </w:style>
  <w:style w:type="character" w:customStyle="1" w:styleId="43">
    <w:name w:val="Heading 6 Char"/>
    <w:basedOn w:val="33"/>
    <w:link w:val="8"/>
    <w:uiPriority w:val="9"/>
    <w:rPr>
      <w:rFonts w:ascii="等线" w:hAnsi="等线" w:eastAsia="等线" w:cs="等线"/>
      <w:b/>
      <w:bCs/>
      <w:sz w:val="22"/>
      <w:szCs w:val="22"/>
    </w:rPr>
  </w:style>
  <w:style w:type="character" w:customStyle="1" w:styleId="44">
    <w:name w:val="Heading 7 Char"/>
    <w:basedOn w:val="33"/>
    <w:link w:val="9"/>
    <w:uiPriority w:val="9"/>
    <w:rPr>
      <w:rFonts w:ascii="等线" w:hAnsi="等线" w:eastAsia="等线" w:cs="等线"/>
      <w:b/>
      <w:bCs/>
      <w:i/>
      <w:iCs/>
      <w:sz w:val="22"/>
      <w:szCs w:val="22"/>
    </w:rPr>
  </w:style>
  <w:style w:type="character" w:customStyle="1" w:styleId="45">
    <w:name w:val="Heading 8 Char"/>
    <w:basedOn w:val="33"/>
    <w:link w:val="10"/>
    <w:uiPriority w:val="9"/>
    <w:rPr>
      <w:rFonts w:ascii="等线" w:hAnsi="等线" w:eastAsia="等线" w:cs="等线"/>
      <w:i/>
      <w:iCs/>
      <w:sz w:val="22"/>
      <w:szCs w:val="22"/>
    </w:rPr>
  </w:style>
  <w:style w:type="character" w:customStyle="1" w:styleId="46">
    <w:name w:val="Heading 9 Char"/>
    <w:basedOn w:val="33"/>
    <w:link w:val="11"/>
    <w:uiPriority w:val="9"/>
    <w:rPr>
      <w:rFonts w:ascii="等线" w:hAnsi="等线" w:eastAsia="等线" w:cs="等线"/>
      <w:i/>
      <w:iCs/>
      <w:sz w:val="21"/>
      <w:szCs w:val="21"/>
    </w:rPr>
  </w:style>
  <w:style w:type="paragraph" w:styleId="47">
    <w:name w:val="List Paragraph"/>
    <w:basedOn w:val="1"/>
    <w:qFormat/>
    <w:uiPriority w:val="34"/>
    <w:pPr>
      <w:ind w:left="720"/>
      <w:contextualSpacing/>
    </w:pPr>
  </w:style>
  <w:style w:type="paragraph" w:styleId="48">
    <w:name w:val="No Spacing"/>
    <w:qFormat/>
    <w:uiPriority w:val="1"/>
    <w:pPr>
      <w:spacing w:before="0" w:after="0" w:line="240" w:lineRule="auto"/>
    </w:pPr>
    <w:rPr>
      <w:rFonts w:hint="default" w:ascii="Times New Roman" w:hAnsi="Times New Roman" w:eastAsia="宋体" w:cs="Times New Roman"/>
    </w:rPr>
  </w:style>
  <w:style w:type="character" w:customStyle="1" w:styleId="49">
    <w:name w:val="Title Char"/>
    <w:basedOn w:val="33"/>
    <w:link w:val="30"/>
    <w:qFormat/>
    <w:uiPriority w:val="10"/>
    <w:rPr>
      <w:sz w:val="48"/>
      <w:szCs w:val="48"/>
    </w:rPr>
  </w:style>
  <w:style w:type="character" w:customStyle="1" w:styleId="50">
    <w:name w:val="Subtitle Char"/>
    <w:basedOn w:val="33"/>
    <w:link w:val="24"/>
    <w:uiPriority w:val="11"/>
    <w:rPr>
      <w:sz w:val="24"/>
      <w:szCs w:val="24"/>
    </w:rPr>
  </w:style>
  <w:style w:type="paragraph" w:styleId="51">
    <w:name w:val="Quote"/>
    <w:basedOn w:val="1"/>
    <w:next w:val="1"/>
    <w:link w:val="52"/>
    <w:qFormat/>
    <w:uiPriority w:val="29"/>
    <w:pPr>
      <w:ind w:left="720" w:right="720"/>
    </w:pPr>
    <w:rPr>
      <w:i/>
    </w:rPr>
  </w:style>
  <w:style w:type="character" w:customStyle="1" w:styleId="52">
    <w:name w:val="Quote Char"/>
    <w:link w:val="51"/>
    <w:uiPriority w:val="29"/>
    <w:rPr>
      <w:i/>
    </w:rPr>
  </w:style>
  <w:style w:type="paragraph" w:styleId="53">
    <w:name w:val="Intense Quote"/>
    <w:basedOn w:val="1"/>
    <w:next w:val="1"/>
    <w:link w:val="54"/>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4">
    <w:name w:val="Intense Quote Char"/>
    <w:link w:val="53"/>
    <w:uiPriority w:val="30"/>
    <w:rPr>
      <w:i/>
    </w:rPr>
  </w:style>
  <w:style w:type="character" w:customStyle="1" w:styleId="55">
    <w:name w:val="Header Char"/>
    <w:basedOn w:val="33"/>
    <w:uiPriority w:val="99"/>
  </w:style>
  <w:style w:type="character" w:customStyle="1" w:styleId="56">
    <w:name w:val="Footer Char"/>
    <w:basedOn w:val="33"/>
    <w:uiPriority w:val="99"/>
  </w:style>
  <w:style w:type="character" w:customStyle="1" w:styleId="57">
    <w:name w:val="Caption Char"/>
    <w:uiPriority w:val="99"/>
  </w:style>
  <w:style w:type="table" w:customStyle="1" w:styleId="58">
    <w:name w:val="Table Grid Light"/>
    <w:basedOn w:val="31"/>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9">
    <w:name w:val="Plain Table 1"/>
    <w:basedOn w:val="31"/>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shd w:val="clear" w:color="F1F1F1" w:themeColor="text1" w:themeTint="0D" w:fill="F1F1F1" w:themeFill="text1" w:themeFillTint="0D"/>
      </w:tcPr>
    </w:tblStylePr>
    <w:tblStylePr w:type="band2Vert">
      <w:tblPr/>
    </w:tblStylePr>
    <w:tblStylePr w:type="band1Horz">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0">
    <w:name w:val="Plain Table 2"/>
    <w:basedOn w:val="31"/>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blPr/>
      <w:tcPr>
        <w:tcBorders>
          <w:top w:val="single" w:color="000000" w:themeColor="text1" w:sz="4" w:space="0"/>
          <w:bottom w:val="single" w:color="000000" w:themeColor="text1" w:sz="4" w:space="0"/>
        </w:tcBorders>
      </w:tc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1">
    <w:name w:val="Plain Table 3"/>
    <w:basedOn w:val="31"/>
    <w:uiPriority w:val="99"/>
    <w:pPr>
      <w:spacing w:after="0" w:line="240" w:lineRule="auto"/>
    </w:pPr>
    <w:tblPr/>
    <w:tblStylePr w:type="firstRow">
      <w:rPr>
        <w:b/>
        <w:caps/>
        <w:color w:val="404040"/>
      </w:rPr>
      <w:tblPr/>
      <w:tcPr>
        <w:tcBorders>
          <w:top w:val="nil"/>
          <w:left w:val="nil"/>
          <w:bottom w:val="single" w:color="404040" w:sz="4" w:space="0"/>
          <w:right w:val="nil"/>
        </w:tcBorders>
      </w:tcPr>
    </w:tblStylePr>
    <w:tblStylePr w:type="lastRow">
      <w:rPr>
        <w:b/>
        <w:caps/>
        <w:color w:val="404040"/>
      </w:rPr>
      <w:tblPr/>
    </w:tblStylePr>
    <w:tblStylePr w:type="firstCol">
      <w:rPr>
        <w:b/>
        <w:caps/>
        <w:color w:val="404040"/>
      </w:rPr>
      <w:tblPr/>
      <w:tcPr>
        <w:tcBorders>
          <w:top w:val="nil"/>
          <w:left w:val="nil"/>
          <w:bottom w:val="nil"/>
          <w:right w:val="single" w:color="404040" w:sz="4" w:space="0"/>
        </w:tcBorders>
      </w:tcPr>
    </w:tblStylePr>
    <w:tblStylePr w:type="lastCol">
      <w:rPr>
        <w:b/>
        <w:caps/>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2">
    <w:name w:val="Plain Table 4"/>
    <w:basedOn w:val="31"/>
    <w:uiPriority w:val="99"/>
    <w:pPr>
      <w:spacing w:after="0" w:line="240" w:lineRule="auto"/>
    </w:pPr>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3">
    <w:name w:val="Plain Table 5"/>
    <w:basedOn w:val="31"/>
    <w:uiPriority w:val="99"/>
    <w:pPr>
      <w:spacing w:after="0" w:line="240" w:lineRule="auto"/>
    </w:pPr>
    <w:tblPr/>
    <w:tblStylePr w:type="firstRow">
      <w:rPr>
        <w:i/>
        <w:color w:val="404040"/>
      </w:rPr>
      <w:tblPr/>
      <w:tcPr>
        <w:tcBorders>
          <w:left w:val="nil"/>
          <w:bottom w:val="single" w:color="404040" w:sz="4" w:space="0"/>
          <w:right w:val="nil"/>
        </w:tcBorders>
        <w:shd w:val="clear" w:color="FFFFFF" w:fill="auto"/>
      </w:tcPr>
    </w:tblStylePr>
    <w:tblStylePr w:type="lastRow">
      <w:rPr>
        <w:i/>
        <w:color w:val="404040"/>
      </w:rPr>
      <w:tblPr/>
      <w:tcPr>
        <w:tcBorders>
          <w:top w:val="single" w:color="404040" w:sz="4" w:space="0"/>
          <w:left w:val="nil"/>
          <w:right w:val="nil"/>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4">
    <w:name w:val="Grid Table 1 Light"/>
    <w:basedOn w:val="31"/>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blPr/>
      <w:tcPr>
        <w:tcBorders>
          <w:bottom w:val="single" w:color="696969" w:themeColor="tex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5">
    <w:name w:val="Grid Table 1 Light - Accent 1"/>
    <w:basedOn w:val="31"/>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blPr/>
      <w:tcPr>
        <w:tcBorders>
          <w:bottom w:val="single" w:color="98B5D8" w:themeColor="accen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6">
    <w:name w:val="Grid Table 1 Light - Accent 2"/>
    <w:basedOn w:val="31"/>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blPr/>
      <w:tcPr>
        <w:tcBorders>
          <w:bottom w:val="single" w:color="DA9896" w:themeColor="accent2"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7">
    <w:name w:val="Grid Table 1 Light - Accent 3"/>
    <w:basedOn w:val="31"/>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blPr/>
      <w:tcPr>
        <w:tcBorders>
          <w:bottom w:val="single" w:color="C4D79E" w:themeColor="accent3"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8">
    <w:name w:val="Grid Table 1 Light - Accent 4"/>
    <w:basedOn w:val="31"/>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blPr/>
      <w:tcPr>
        <w:tcBorders>
          <w:bottom w:val="single" w:color="B4A4C8" w:themeColor="accent4"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9">
    <w:name w:val="Grid Table 1 Light - Accent 5"/>
    <w:basedOn w:val="31"/>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blPr/>
      <w:tcPr>
        <w:tcBorders>
          <w:bottom w:val="single" w:color="95CEDD" w:themeColor="accent5"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0">
    <w:name w:val="Grid Table 1 Light - Accent 6"/>
    <w:basedOn w:val="31"/>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blPr/>
      <w:tcPr>
        <w:tcBorders>
          <w:bottom w:val="single" w:color="FAC192" w:themeColor="accent6"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1">
    <w:name w:val="Grid Table 2"/>
    <w:basedOn w:val="31"/>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single" w:color="696969" w:themeColor="text1" w:themeTint="95" w:sz="12" w:space="0"/>
          <w:right w:val="nil"/>
        </w:tcBorders>
        <w:shd w:val="clear" w:color="FFFFFF" w:fill="auto"/>
      </w:tcPr>
    </w:tblStylePr>
    <w:tblStylePr w:type="lastRow">
      <w:rPr>
        <w:b/>
        <w:color w:val="404040"/>
      </w:rPr>
      <w:tblPr/>
      <w:tcPr>
        <w:tcBorders>
          <w:top w:val="single" w:color="696969" w:themeColor="text1" w:themeTint="9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2">
    <w:name w:val="Grid Table 2 - Accent 1"/>
    <w:basedOn w:val="31"/>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blPr/>
      <w:tcPr>
        <w:tcBorders>
          <w:top w:val="nil"/>
          <w:left w:val="nil"/>
          <w:bottom w:val="single" w:color="5D8BC2" w:themeColor="accent1" w:themeTint="EA" w:sz="12" w:space="0"/>
          <w:right w:val="nil"/>
        </w:tcBorders>
        <w:shd w:val="clear" w:color="FFFFFF" w:fill="auto"/>
      </w:tcPr>
    </w:tblStylePr>
    <w:tblStylePr w:type="lastRow">
      <w:rPr>
        <w:b/>
        <w:color w:val="404040"/>
      </w:rPr>
      <w:tblPr/>
      <w:tcPr>
        <w:tcBorders>
          <w:top w:val="single" w:color="5D8BC2" w:themeColor="accent1" w:themeTint="E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BE5F1" w:themeColor="accent1" w:themeTint="34" w:fill="DBE5F1" w:themeFill="accent1" w:themeFillTint="34"/>
      </w:tcPr>
    </w:tblStylePr>
    <w:tblStylePr w:type="band2Vert">
      <w:tblPr/>
    </w:tblStylePr>
    <w:tblStylePr w:type="band1Horz">
      <w:rPr>
        <w:rFonts w:ascii="Arial" w:hAnsi="Arial"/>
        <w:color w:val="404040"/>
        <w:sz w:val="22"/>
      </w:rPr>
      <w:tblPr/>
      <w:tcPr>
        <w:shd w:val="clear" w:color="DBE5F1" w:themeColor="accent1" w:themeTint="34" w:fill="DBE5F1"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3">
    <w:name w:val="Grid Table 2 - Accent 2"/>
    <w:basedOn w:val="31"/>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blPr/>
      <w:tcPr>
        <w:tcBorders>
          <w:top w:val="nil"/>
          <w:left w:val="nil"/>
          <w:bottom w:val="single" w:color="D99795" w:themeColor="accent2" w:themeTint="97" w:sz="12" w:space="0"/>
          <w:right w:val="nil"/>
        </w:tcBorders>
        <w:shd w:val="clear" w:color="FFFFFF" w:fill="auto"/>
      </w:tcPr>
    </w:tblStylePr>
    <w:tblStylePr w:type="lastRow">
      <w:rPr>
        <w:b/>
        <w:color w:val="404040"/>
      </w:rPr>
      <w:tblPr/>
      <w:tcPr>
        <w:tcBorders>
          <w:top w:val="single" w:color="D99795" w:themeColor="accent2" w:themeTint="97"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4">
    <w:name w:val="Grid Table 2 - Accent 3"/>
    <w:basedOn w:val="31"/>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blPr/>
      <w:tcPr>
        <w:tcBorders>
          <w:top w:val="nil"/>
          <w:left w:val="nil"/>
          <w:bottom w:val="single" w:color="9BBB59" w:themeColor="accent3" w:themeTint="FE" w:sz="12" w:space="0"/>
          <w:right w:val="nil"/>
        </w:tcBorders>
        <w:shd w:val="clear" w:color="FFFFFF" w:fill="auto"/>
      </w:tcPr>
    </w:tblStylePr>
    <w:tblStylePr w:type="lastRow">
      <w:rPr>
        <w:b/>
        <w:color w:val="404040"/>
      </w:rPr>
      <w:tblPr/>
      <w:tcPr>
        <w:tcBorders>
          <w:top w:val="single" w:color="9BBB59" w:themeColor="accent3" w:themeTint="FE"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5">
    <w:name w:val="Grid Table 2 - Accent 4"/>
    <w:basedOn w:val="31"/>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il"/>
          <w:left w:val="nil"/>
          <w:bottom w:val="single" w:color="B2A1C6" w:themeColor="accent4" w:themeTint="9A" w:sz="12" w:space="0"/>
          <w:right w:val="nil"/>
        </w:tcBorders>
        <w:shd w:val="clear" w:color="FFFFFF" w:fill="auto"/>
      </w:tcPr>
    </w:tblStylePr>
    <w:tblStylePr w:type="lastRow">
      <w:rPr>
        <w:b/>
        <w:color w:val="404040"/>
      </w:rPr>
      <w:tblPr/>
      <w:tcPr>
        <w:tcBorders>
          <w:top w:val="single" w:color="B2A1C6" w:themeColor="accent4" w:themeTint="9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6">
    <w:name w:val="Grid Table 2 - Accent 5"/>
    <w:basedOn w:val="31"/>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il"/>
          <w:left w:val="nil"/>
          <w:bottom w:val="single" w:color="4BACC6" w:themeColor="accent5" w:sz="12" w:space="0"/>
          <w:right w:val="nil"/>
        </w:tcBorders>
        <w:shd w:val="clear" w:color="FFFFFF" w:fill="auto"/>
      </w:tcPr>
    </w:tblStylePr>
    <w:tblStylePr w:type="lastRow">
      <w:rPr>
        <w:b/>
        <w:color w:val="404040"/>
      </w:rPr>
      <w:tblPr/>
      <w:tcPr>
        <w:tcBorders>
          <w:top w:val="single" w:color="4BACC6" w:themeColor="accent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7">
    <w:name w:val="Grid Table 2 - Accent 6"/>
    <w:basedOn w:val="31"/>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il"/>
          <w:left w:val="nil"/>
          <w:bottom w:val="single" w:color="F79646" w:themeColor="accent6" w:sz="12" w:space="0"/>
          <w:right w:val="nil"/>
        </w:tcBorders>
        <w:shd w:val="clear" w:color="FFFFFF" w:fill="auto"/>
      </w:tcPr>
    </w:tblStylePr>
    <w:tblStylePr w:type="lastRow">
      <w:rPr>
        <w:b/>
        <w:color w:val="404040"/>
      </w:rPr>
      <w:tblPr/>
      <w:tcPr>
        <w:tcBorders>
          <w:top w:val="single" w:color="F79646" w:themeColor="accent6"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8">
    <w:name w:val="Grid Table 3"/>
    <w:basedOn w:val="31"/>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9">
    <w:name w:val="Grid Table 3 - Accent 1"/>
    <w:basedOn w:val="31"/>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BE5F1" w:themeColor="accent1" w:themeTint="34" w:fill="DBE5F1" w:themeFill="accent1" w:themeFillTint="34"/>
      </w:tcPr>
    </w:tblStylePr>
    <w:tblStylePr w:type="band2Vert">
      <w:tblPr/>
    </w:tblStylePr>
    <w:tblStylePr w:type="band1Horz">
      <w:rPr>
        <w:rFonts w:ascii="Arial" w:hAnsi="Arial"/>
        <w:color w:val="404040"/>
        <w:sz w:val="22"/>
      </w:rPr>
      <w:tblPr/>
      <w:tcPr>
        <w:shd w:val="clear" w:color="DBE5F1" w:themeColor="accent1" w:themeTint="34" w:fill="DBE5F1"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0">
    <w:name w:val="Grid Table 3 - Accent 2"/>
    <w:basedOn w:val="31"/>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1">
    <w:name w:val="Grid Table 3 - Accent 3"/>
    <w:basedOn w:val="31"/>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2">
    <w:name w:val="Grid Table 3 - Accent 4"/>
    <w:basedOn w:val="31"/>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3">
    <w:name w:val="Grid Table 3 - Accent 5"/>
    <w:basedOn w:val="31"/>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4">
    <w:name w:val="Grid Table 3 - Accent 6"/>
    <w:basedOn w:val="31"/>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5">
    <w:name w:val="Grid Table 4"/>
    <w:basedOn w:val="31"/>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6">
    <w:name w:val="Grid Table 4 - Accent 1"/>
    <w:basedOn w:val="31"/>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bl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blPr/>
      <w:tcPr>
        <w:tcBorders>
          <w:top w:val="single" w:color="5D8BC2" w:themeColor="accent1" w:themeTint="E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CE6F2" w:themeColor="accent1" w:themeTint="32" w:fill="DCE6F2" w:themeFill="accent1" w:themeFillTint="32"/>
      </w:tcPr>
    </w:tblStylePr>
    <w:tblStylePr w:type="band2Vert">
      <w:tblPr/>
    </w:tblStylePr>
    <w:tblStylePr w:type="band1Horz">
      <w:rPr>
        <w:rFonts w:ascii="Arial" w:hAnsi="Arial"/>
        <w:color w:val="404040"/>
        <w:sz w:val="22"/>
      </w:rPr>
      <w:tblPr/>
      <w:tcPr>
        <w:shd w:val="clear" w:color="DCE6F2" w:themeColor="accent1" w:themeTint="32" w:fill="DCE6F2" w:themeFill="accent1"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7">
    <w:name w:val="Grid Table 4 - Accent 2"/>
    <w:basedOn w:val="31"/>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bl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blPr/>
      <w:tcPr>
        <w:tcBorders>
          <w:top w:val="single" w:color="D99795" w:themeColor="accent2" w:themeTint="97"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8">
    <w:name w:val="Grid Table 4 - Accent 3"/>
    <w:basedOn w:val="31"/>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bl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blPr/>
      <w:tcPr>
        <w:tcBorders>
          <w:top w:val="single" w:color="9BBB59" w:themeColor="accent3" w:themeTint="FE"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9">
    <w:name w:val="Grid Table 4 - Accent 4"/>
    <w:basedOn w:val="31"/>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bl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blPr/>
      <w:tcPr>
        <w:tcBorders>
          <w:top w:val="single" w:color="B2A1C6" w:themeColor="accent4" w:themeTint="9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0">
    <w:name w:val="Grid Table 4 - Accent 5"/>
    <w:basedOn w:val="31"/>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blPr/>
      <w:tcPr>
        <w:tcBorders>
          <w:top w:val="single" w:color="4BACC6" w:themeColor="accent5"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1">
    <w:name w:val="Grid Table 4 - Accent 6"/>
    <w:basedOn w:val="31"/>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blPr/>
      <w:tcPr>
        <w:tcBorders>
          <w:top w:val="single" w:color="F79646" w:themeColor="accent6"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2">
    <w:name w:val="Grid Table 5 Dark"/>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98989" w:themeColor="text1" w:themeTint="75" w:fill="898989" w:themeFill="text1" w:themeFillTint="75"/>
      </w:tcPr>
    </w:tblStylePr>
    <w:tblStylePr w:type="band2Vert">
      <w:tblPr/>
    </w:tblStylePr>
    <w:tblStylePr w:type="band1Horz">
      <w:tblPr/>
      <w:tcPr>
        <w:shd w:val="clear" w:color="898989" w:themeColor="text1" w:themeTint="75" w:fill="898989" w:themeFill="tex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3">
    <w:name w:val="Grid Table 5 Dark- Accent 1"/>
    <w:basedOn w:val="31"/>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5E0" w:themeColor="accent1" w:themeTint="75" w:fill="AEC5E0" w:themeFill="accent1" w:themeFillTint="75"/>
      </w:tcPr>
    </w:tblStylePr>
    <w:tblStylePr w:type="band2Vert">
      <w:tblPr/>
    </w:tblStylePr>
    <w:tblStylePr w:type="band1Horz">
      <w:tblPr/>
      <w:tcPr>
        <w:shd w:val="clear" w:color="AEC5E0" w:themeColor="accent1" w:themeTint="75" w:fill="AEC5E0" w:themeFill="accen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4">
    <w:name w:val="Grid Table 5 Dark - Accent 2"/>
    <w:basedOn w:val="31"/>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2Vert">
      <w:tblPr/>
    </w:tblStylePr>
    <w:tblStylePr w:type="band1Horz">
      <w:tblPr/>
      <w:tcPr>
        <w:shd w:val="clear" w:color="E2AEAD" w:themeColor="accent2" w:themeTint="75" w:fill="E2AEAD" w:themeFill="accent2"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5">
    <w:name w:val="Grid Table 5 Dark - Accent 3"/>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1DFB2" w:themeColor="accent3" w:themeTint="75" w:fill="D1DFB2" w:themeFill="accent3" w:themeFillTint="75"/>
      </w:tcPr>
    </w:tblStylePr>
    <w:tblStylePr w:type="band2Vert">
      <w:tblPr/>
    </w:tblStylePr>
    <w:tblStylePr w:type="band1Horz">
      <w:tblPr/>
      <w:tcPr>
        <w:shd w:val="clear" w:color="D1DFB2" w:themeColor="accent3" w:themeTint="75" w:fill="D1DFB2" w:themeFill="accent3"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6">
    <w:name w:val="Grid Table 5 Dark- Accent 4"/>
    <w:basedOn w:val="3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2Vert">
      <w:tblPr/>
    </w:tblStylePr>
    <w:tblStylePr w:type="band1Horz">
      <w:tblPr/>
      <w:tcPr>
        <w:shd w:val="clear" w:color="C4B7D4" w:themeColor="accent4" w:themeTint="75" w:fill="C4B7D4" w:themeFill="accent4"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7">
    <w:name w:val="Grid Table 5 Dark - Accent 5"/>
    <w:basedOn w:val="31"/>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2Vert">
      <w:tblPr/>
    </w:tblStylePr>
    <w:tblStylePr w:type="band1Horz">
      <w:tblPr/>
      <w:tcPr>
        <w:shd w:val="clear" w:color="ACD8E4" w:themeColor="accent5" w:themeTint="75" w:fill="ACD8E4" w:themeFill="accent5"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8">
    <w:name w:val="Grid Table 5 Dark - Accent 6"/>
    <w:basedOn w:val="31"/>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2Vert">
      <w:tblPr/>
    </w:tblStylePr>
    <w:tblStylePr w:type="band1Horz">
      <w:tblPr/>
      <w:tcPr>
        <w:shd w:val="clear" w:color="FBCEAA" w:themeColor="accent6" w:themeTint="75" w:fill="FBCEAA" w:themeFill="accent6"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9">
    <w:name w:val="Grid Table 6 Colorful"/>
    <w:basedOn w:val="31"/>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bl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Pr/>
    </w:tblStylePr>
    <w:tblStylePr w:type="firstCol">
      <w:rPr>
        <w:b/>
        <w:color w:val="808080" w:themeColor="text1" w:themeTint="80"/>
        <w14:textFill>
          <w14:solidFill>
            <w14:schemeClr w14:val="tx1">
              <w14:lumMod w14:val="50000"/>
              <w14:lumOff w14:val="50000"/>
            </w14:schemeClr>
          </w14:solidFill>
        </w14:textFill>
      </w:rPr>
      <w:tblPr/>
    </w:tblStylePr>
    <w:tblStylePr w:type="lastCol">
      <w:rPr>
        <w:b/>
        <w:color w:val="808080" w:themeColor="text1" w:themeTint="80"/>
        <w14:textFill>
          <w14:solidFill>
            <w14:schemeClr w14:val="tx1">
              <w14:lumMod w14:val="50000"/>
              <w14:lumOff w14:val="50000"/>
            </w14:schemeClr>
          </w14:solidFill>
        </w14:textFill>
      </w:rPr>
      <w:tblPr/>
    </w:tblStylePr>
    <w:tblStylePr w:type="band1Vert">
      <w:tblPr/>
      <w:tcPr>
        <w:shd w:val="clear" w:color="CACACA" w:themeColor="text1" w:themeTint="34" w:fill="CACACA" w:themeFill="text1" w:themeFillTint="34"/>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0">
    <w:name w:val="Grid Table 6 Colorful - Accent 1"/>
    <w:basedOn w:val="31"/>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bl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Pr/>
    </w:tblStylePr>
    <w:tblStylePr w:type="firstCol">
      <w:rPr>
        <w:b/>
        <w:color w:val="A7C0DE" w:themeColor="accent1" w:themeTint="80"/>
        <w14:textFill>
          <w14:solidFill>
            <w14:schemeClr w14:val="accent1">
              <w14:lumMod w14:val="50000"/>
              <w14:lumOff w14:val="50000"/>
            </w14:schemeClr>
          </w14:solidFill>
        </w14:textFill>
      </w:rPr>
      <w:tblPr/>
    </w:tblStylePr>
    <w:tblStylePr w:type="lastCol">
      <w:rPr>
        <w:b/>
        <w:color w:val="A7C0DE" w:themeColor="accent1" w:themeTint="80"/>
        <w14:textFill>
          <w14:solidFill>
            <w14:schemeClr w14:val="accent1">
              <w14:lumMod w14:val="50000"/>
              <w14:lumOff w14:val="50000"/>
            </w14:schemeClr>
          </w14:solidFill>
        </w14:textFill>
      </w:rPr>
      <w:tblPr/>
    </w:tblStylePr>
    <w:tblStylePr w:type="band1Vert">
      <w:tblPr/>
      <w:tcPr>
        <w:shd w:val="clear" w:color="DBE5F1" w:themeColor="accent1" w:themeTint="34" w:fill="DBE5F1" w:themeFill="accent1" w:themeFillTint="34"/>
      </w:tcPr>
    </w:tblStylePr>
    <w:tblStylePr w:type="band2Vert">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1">
    <w:name w:val="Grid Table 6 Colorful - Accent 2"/>
    <w:basedOn w:val="31"/>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bl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Pr/>
    </w:tblStylePr>
    <w:tblStylePr w:type="firstCol">
      <w:rPr>
        <w:b/>
        <w:color w:val="DA9896" w:themeColor="accent2" w:themeTint="96"/>
        <w14:textFill>
          <w14:solidFill>
            <w14:schemeClr w14:val="accent2">
              <w14:lumMod w14:val="59000"/>
              <w14:lumOff w14:val="41000"/>
            </w14:schemeClr>
          </w14:solidFill>
        </w14:textFill>
      </w:rPr>
      <w:tblPr/>
    </w:tblStylePr>
    <w:tblStylePr w:type="lastCol">
      <w:rPr>
        <w:b/>
        <w:color w:val="DA9896" w:themeColor="accent2" w:themeTint="96"/>
        <w14:textFill>
          <w14:solidFill>
            <w14:schemeClr w14:val="accent2">
              <w14:lumMod w14:val="59000"/>
              <w14:lumOff w14:val="41000"/>
            </w14:schemeClr>
          </w14:solidFill>
        </w14:textFill>
      </w:rPr>
      <w:tblPr/>
    </w:tblStylePr>
    <w:tblStylePr w:type="band1Vert">
      <w:tblPr/>
      <w:tcPr>
        <w:shd w:val="clear" w:color="F2DCDC" w:themeColor="accent2" w:themeTint="32" w:fill="F2DCDC" w:themeFill="accent2" w:themeFillTint="32"/>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2">
    <w:name w:val="Grid Table 6 Colorful - Accent 3"/>
    <w:basedOn w:val="31"/>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bl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Pr/>
    </w:tblStylePr>
    <w:tblStylePr w:type="firstCol">
      <w:rPr>
        <w:b/>
        <w:color w:val="9BBB59" w:themeColor="accent3" w:themeTint="FF"/>
        <w14:textFill>
          <w14:solidFill>
            <w14:schemeClr w14:val="accent3">
              <w14:lumMod w14:val="100000"/>
              <w14:lumOff w14:val="0"/>
            </w14:schemeClr>
          </w14:solidFill>
        </w14:textFill>
      </w:rPr>
      <w:tblPr/>
    </w:tblStylePr>
    <w:tblStylePr w:type="lastCol">
      <w:rPr>
        <w:b/>
        <w:color w:val="9BBB59" w:themeColor="accent3" w:themeTint="FF"/>
        <w14:textFill>
          <w14:solidFill>
            <w14:schemeClr w14:val="accent3">
              <w14:lumMod w14:val="100000"/>
              <w14:lumOff w14:val="0"/>
            </w14:schemeClr>
          </w14:solidFill>
        </w14:textFill>
      </w:rPr>
      <w:tblPr/>
    </w:tblStylePr>
    <w:tblStylePr w:type="band1Vert">
      <w:tblPr/>
      <w:tcPr>
        <w:shd w:val="clear" w:color="EAF1DD" w:themeColor="accent3" w:themeTint="34" w:fill="EAF1DD" w:themeFill="accent3" w:themeFillTint="34"/>
      </w:tcPr>
    </w:tblStylePr>
    <w:tblStylePr w:type="band2Vert">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3">
    <w:name w:val="Grid Table 6 Colorful - Accent 4"/>
    <w:basedOn w:val="31"/>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bl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Pr/>
    </w:tblStylePr>
    <w:tblStylePr w:type="firstCol">
      <w:rPr>
        <w:b/>
        <w:color w:val="B3A2C7" w:themeColor="accent4" w:themeTint="99"/>
        <w14:textFill>
          <w14:solidFill>
            <w14:schemeClr w14:val="accent4">
              <w14:lumMod w14:val="60000"/>
              <w14:lumOff w14:val="40000"/>
            </w14:schemeClr>
          </w14:solidFill>
        </w14:textFill>
      </w:rPr>
      <w:tblPr/>
    </w:tblStylePr>
    <w:tblStylePr w:type="lastCol">
      <w:rPr>
        <w:b/>
        <w:color w:val="B3A2C7" w:themeColor="accent4" w:themeTint="99"/>
        <w14:textFill>
          <w14:solidFill>
            <w14:schemeClr w14:val="accent4">
              <w14:lumMod w14:val="60000"/>
              <w14:lumOff w14:val="40000"/>
            </w14:schemeClr>
          </w14:solidFill>
        </w14:textFill>
      </w:rPr>
      <w:tblPr/>
    </w:tblStylePr>
    <w:tblStylePr w:type="band1Vert">
      <w:tblPr/>
      <w:tcPr>
        <w:shd w:val="clear" w:color="E5DFEC" w:themeColor="accent4" w:themeTint="34" w:fill="E5DFEC" w:themeFill="accent4" w:themeFillTint="34"/>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4">
    <w:name w:val="Grid Table 6 Colorful - Accent 5"/>
    <w:basedOn w:val="31"/>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blPr/>
      <w:tcPr>
        <w:tcBorders>
          <w:bottom w:val="single" w:color="4BACC6" w:themeColor="accent5" w:sz="12" w:space="0"/>
        </w:tcBorders>
      </w:tcPr>
    </w:tblStylePr>
    <w:tblStylePr w:type="lastRow">
      <w:rPr>
        <w:b/>
        <w:color w:val="266778" w:themeColor="accent5" w:themeShade="94"/>
      </w:rPr>
      <w:tblPr/>
    </w:tblStylePr>
    <w:tblStylePr w:type="firstCol">
      <w:rPr>
        <w:b/>
        <w:color w:val="266778" w:themeColor="accent5" w:themeShade="94"/>
      </w:rPr>
      <w:tblPr/>
    </w:tblStylePr>
    <w:tblStylePr w:type="lastCol">
      <w:rPr>
        <w:b/>
        <w:color w:val="266778" w:themeColor="accent5" w:themeShade="94"/>
      </w:rPr>
      <w:tblPr/>
    </w:tblStylePr>
    <w:tblStylePr w:type="band1Vert">
      <w:tblPr/>
      <w:tcPr>
        <w:shd w:val="clear" w:color="DAEEF3" w:themeColor="accent5" w:themeTint="34" w:fill="DAEEF3" w:themeFill="accent5" w:themeFillTint="34"/>
      </w:tcPr>
    </w:tblStylePr>
    <w:tblStylePr w:type="band2Vert">
      <w:tblPr/>
    </w:tblStylePr>
    <w:tblStylePr w:type="band1Horz">
      <w:rPr>
        <w:rFonts w:ascii="Arial" w:hAnsi="Arial"/>
        <w:color w:val="266778" w:themeColor="accent5" w:themeShade="94"/>
        <w:sz w:val="22"/>
      </w:rPr>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5">
    <w:name w:val="Grid Table 6 Colorful - Accent 6"/>
    <w:basedOn w:val="31"/>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blPr/>
      <w:tcPr>
        <w:tcBorders>
          <w:bottom w:val="single" w:color="F79646" w:themeColor="accent6" w:sz="12" w:space="0"/>
        </w:tcBorders>
      </w:tcPr>
    </w:tblStylePr>
    <w:tblStylePr w:type="lastRow">
      <w:rPr>
        <w:b/>
        <w:color w:val="266778" w:themeColor="accent5" w:themeShade="94"/>
      </w:rPr>
      <w:tblPr/>
    </w:tblStylePr>
    <w:tblStylePr w:type="firstCol">
      <w:rPr>
        <w:b/>
        <w:color w:val="266778" w:themeColor="accent5" w:themeShade="94"/>
      </w:rPr>
      <w:tblPr/>
    </w:tblStylePr>
    <w:tblStylePr w:type="lastCol">
      <w:rPr>
        <w:b/>
        <w:color w:val="266778" w:themeColor="accent5" w:themeShade="94"/>
      </w:rPr>
      <w:tblPr/>
    </w:tblStylePr>
    <w:tblStylePr w:type="band1Vert">
      <w:tblPr/>
      <w:tcPr>
        <w:shd w:val="clear" w:color="FDE9D9" w:themeColor="accent6" w:themeTint="34" w:fill="FDE9D9" w:themeFill="accent6" w:themeFillTint="34"/>
      </w:tcPr>
    </w:tblStylePr>
    <w:tblStylePr w:type="band2Vert">
      <w:tblPr/>
    </w:tblStylePr>
    <w:tblStylePr w:type="band1Horz">
      <w:rPr>
        <w:rFonts w:ascii="Arial" w:hAnsi="Arial"/>
        <w:color w:val="266778" w:themeColor="accent5" w:themeShade="94"/>
        <w:sz w:val="22"/>
      </w:rPr>
      <w:tblPr/>
      <w:tcPr>
        <w:shd w:val="clear" w:color="FDE9D9" w:themeColor="accent6" w:themeTint="34" w:fill="FDE9D9" w:themeFill="accent6"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6">
    <w:name w:val="Grid Table 7 Colorful"/>
    <w:basedOn w:val="31"/>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F1F1F1" w:themeColor="text1" w:themeTint="0D" w:fill="F1F1F1" w:themeFill="text1" w:themeFillTint="0D"/>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7">
    <w:name w:val="Grid Table 7 Colorful - Accent 1"/>
    <w:basedOn w:val="31"/>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bl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bl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bl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blPr/>
      <w:tcPr>
        <w:tcBorders>
          <w:top w:val="nil"/>
          <w:left w:val="single" w:color="A6BFDD" w:themeColor="accent1" w:themeTint="80" w:sz="4" w:space="0"/>
          <w:bottom w:val="nil"/>
          <w:right w:val="nil"/>
        </w:tcBorders>
        <w:shd w:val="clear" w:color="FFFFFF" w:fill="auto"/>
      </w:tcPr>
    </w:tblStylePr>
    <w:tblStylePr w:type="band1Vert">
      <w:tblPr/>
      <w:tcPr>
        <w:shd w:val="clear" w:color="DBE5F1" w:themeColor="accent1" w:themeTint="34" w:fill="DBE5F1" w:themeFill="accent1" w:themeFillTint="34"/>
      </w:tcPr>
    </w:tblStylePr>
    <w:tblStylePr w:type="band2Vert">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8">
    <w:name w:val="Grid Table 7 Colorful - Accent 2"/>
    <w:basedOn w:val="31"/>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single" w:color="D99795" w:themeColor="accent2" w:themeTint="97" w:sz="4" w:space="0"/>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9">
    <w:name w:val="Grid Table 7 Colorful - Accent 3"/>
    <w:basedOn w:val="31"/>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bl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bl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bl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blPr/>
      <w:tcPr>
        <w:tcBorders>
          <w:top w:val="nil"/>
          <w:left w:val="single" w:color="9BBB59" w:themeColor="accent3" w:themeTint="FE" w:sz="4" w:space="0"/>
          <w:bottom w:val="nil"/>
          <w:right w:val="nil"/>
        </w:tcBorders>
        <w:shd w:val="clear" w:color="FFFFFF" w:fill="auto"/>
      </w:tcPr>
    </w:tblStylePr>
    <w:tblStylePr w:type="band1Vert">
      <w:tblPr/>
      <w:tcPr>
        <w:shd w:val="clear" w:color="EAF1DD" w:themeColor="accent3" w:themeTint="34" w:fill="EAF1DD" w:themeFill="accent3" w:themeFillTint="34"/>
      </w:tcPr>
    </w:tblStylePr>
    <w:tblStylePr w:type="band2Vert">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10">
    <w:name w:val="Grid Table 7 Colorful - Accent 4"/>
    <w:basedOn w:val="31"/>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single" w:color="B2A1C6" w:themeColor="accent4" w:themeTint="9A" w:sz="4" w:space="0"/>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11">
    <w:name w:val="Grid Table 7 Colorful - Accent 5"/>
    <w:basedOn w:val="31"/>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bl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bl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bl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blPr/>
      <w:tcPr>
        <w:tcBorders>
          <w:top w:val="nil"/>
          <w:left w:val="single" w:color="99D0DE" w:themeColor="accent5" w:themeTint="90" w:sz="4" w:space="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2Vert">
      <w:tblPr/>
    </w:tblStylePr>
    <w:tblStylePr w:type="band1Horz">
      <w:rPr>
        <w:rFonts w:ascii="Arial" w:hAnsi="Arial"/>
        <w:color w:val="266778" w:themeColor="accent5" w:themeShade="94"/>
        <w:sz w:val="22"/>
      </w:rPr>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12">
    <w:name w:val="Grid Table 7 Colorful - Accent 6"/>
    <w:basedOn w:val="31"/>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bl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bl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bl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blPr/>
      <w:tcPr>
        <w:tcBorders>
          <w:top w:val="nil"/>
          <w:left w:val="single" w:color="FAC396" w:themeColor="accent6" w:themeTint="90" w:sz="4" w:space="0"/>
          <w:bottom w:val="nil"/>
          <w:right w:val="nil"/>
        </w:tcBorders>
        <w:shd w:val="clear" w:color="FFFFFF" w:fill="auto"/>
      </w:tcPr>
    </w:tblStylePr>
    <w:tblStylePr w:type="band1Vert">
      <w:tblPr/>
      <w:tcPr>
        <w:shd w:val="clear" w:color="FDE9D9" w:themeColor="accent6" w:themeTint="34" w:fill="FDE9D9" w:themeFill="accent6" w:themeFillTint="34"/>
      </w:tcPr>
    </w:tblStylePr>
    <w:tblStylePr w:type="band2Vert">
      <w:tblPr/>
    </w:tblStylePr>
    <w:tblStylePr w:type="band1Horz">
      <w:rPr>
        <w:rFonts w:ascii="Arial" w:hAnsi="Arial"/>
        <w:color w:val="B05408" w:themeColor="accent6" w:themeShade="94"/>
        <w:sz w:val="22"/>
      </w:rPr>
      <w:tblPr/>
      <w:tcPr>
        <w:shd w:val="clear" w:color="FDE9D9" w:themeColor="accent6" w:themeTint="34" w:fill="FDE9D9" w:themeFill="accent6" w:themeFillTint="34"/>
      </w:tcPr>
    </w:tblStylePr>
    <w:tblStylePr w:type="band2Horz">
      <w:rPr>
        <w:rFonts w:ascii="Arial" w:hAnsi="Arial"/>
        <w:color w:val="B05408" w:themeColor="accent6" w:themeShade="94"/>
        <w:sz w:val="22"/>
      </w:rPr>
      <w:tblPr/>
    </w:tblStylePr>
    <w:tblStylePr w:type="neCell">
      <w:tblPr/>
    </w:tblStylePr>
    <w:tblStylePr w:type="nwCell">
      <w:tblPr/>
    </w:tblStylePr>
    <w:tblStylePr w:type="seCell">
      <w:tblPr/>
    </w:tblStylePr>
    <w:tblStylePr w:type="swCell">
      <w:tblPr/>
    </w:tblStylePr>
  </w:style>
  <w:style w:type="table" w:customStyle="1" w:styleId="113">
    <w:name w:val="List Table 1 Light"/>
    <w:basedOn w:val="31"/>
    <w:uiPriority w:val="99"/>
    <w:pPr>
      <w:spacing w:after="0" w:line="240" w:lineRule="auto"/>
    </w:pPr>
    <w:tblPr/>
    <w:tblStylePr w:type="firstRow">
      <w:rPr>
        <w:b/>
        <w:color w:val="404040"/>
      </w:rPr>
      <w:tblPr/>
      <w:tcPr>
        <w:tcBorders>
          <w:top w:val="nil"/>
          <w:left w:val="nil"/>
          <w:bottom w:val="single" w:color="000000" w:themeColor="text1" w:sz="4" w:space="0"/>
          <w:right w:val="nil"/>
        </w:tcBorders>
      </w:tcPr>
    </w:tblStylePr>
    <w:tblStylePr w:type="lastRow">
      <w:rPr>
        <w:b/>
        <w:color w:val="404040"/>
      </w:rPr>
      <w:tblPr/>
      <w:tcPr>
        <w:tcBorders>
          <w:top w:val="single" w:color="000000" w:themeColor="tex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BEBEBE" w:themeColor="text1" w:themeTint="40" w:fill="BEBEBE" w:themeFill="text1" w:themeFillTint="40"/>
      </w:tcPr>
    </w:tblStylePr>
    <w:tblStylePr w:type="band2Vert">
      <w:tblPr/>
    </w:tblStylePr>
    <w:tblStylePr w:type="band1Horz">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4">
    <w:name w:val="List Table 1 Light - Accent 1"/>
    <w:basedOn w:val="31"/>
    <w:uiPriority w:val="99"/>
    <w:pPr>
      <w:spacing w:after="0" w:line="240" w:lineRule="auto"/>
    </w:pPr>
    <w:tblPr/>
    <w:tblStylePr w:type="firstRow">
      <w:rPr>
        <w:b/>
        <w:color w:val="404040"/>
      </w:rPr>
      <w:tblPr/>
      <w:tcPr>
        <w:tcBorders>
          <w:top w:val="nil"/>
          <w:left w:val="nil"/>
          <w:bottom w:val="single" w:color="4F81BD" w:themeColor="accent1" w:sz="4" w:space="0"/>
          <w:right w:val="nil"/>
        </w:tcBorders>
      </w:tcPr>
    </w:tblStylePr>
    <w:tblStylePr w:type="lastRow">
      <w:rPr>
        <w:b/>
        <w:color w:val="404040"/>
      </w:rPr>
      <w:tblPr/>
      <w:tcPr>
        <w:tcBorders>
          <w:top w:val="single" w:color="4F81BD" w:themeColor="accen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2DFEE" w:themeColor="accent1" w:themeTint="40" w:fill="D2DFEE" w:themeFill="accent1" w:themeFillTint="40"/>
      </w:tcPr>
    </w:tblStylePr>
    <w:tblStylePr w:type="band2Vert">
      <w:tblPr/>
    </w:tblStylePr>
    <w:tblStylePr w:type="band1Horz">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5">
    <w:name w:val="List Table 1 Light - Accent 2"/>
    <w:basedOn w:val="31"/>
    <w:uiPriority w:val="99"/>
    <w:pPr>
      <w:spacing w:after="0" w:line="240" w:lineRule="auto"/>
    </w:pPr>
    <w:tblPr/>
    <w:tblStylePr w:type="firstRow">
      <w:rPr>
        <w:b/>
        <w:color w:val="404040"/>
      </w:rPr>
      <w:tblPr/>
      <w:tcPr>
        <w:tcBorders>
          <w:top w:val="nil"/>
          <w:left w:val="nil"/>
          <w:bottom w:val="single" w:color="C0504D" w:themeColor="accent2" w:sz="4" w:space="0"/>
          <w:right w:val="nil"/>
        </w:tcBorders>
      </w:tcPr>
    </w:tblStylePr>
    <w:tblStylePr w:type="lastRow">
      <w:rPr>
        <w:b/>
        <w:color w:val="404040"/>
      </w:rPr>
      <w:tblPr/>
      <w:tcPr>
        <w:tcBorders>
          <w:top w:val="single" w:color="C0504D" w:themeColor="accent2"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EFD3D2" w:themeColor="accent2" w:themeTint="40" w:fill="EFD3D2" w:themeFill="accent2" w:themeFillTint="40"/>
      </w:tcPr>
    </w:tblStylePr>
    <w:tblStylePr w:type="band2Vert">
      <w:tblPr/>
    </w:tblStylePr>
    <w:tblStylePr w:type="band1Horz">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6">
    <w:name w:val="List Table 1 Light - Accent 3"/>
    <w:basedOn w:val="31"/>
    <w:uiPriority w:val="99"/>
    <w:pPr>
      <w:spacing w:after="0" w:line="240" w:lineRule="auto"/>
    </w:pPr>
    <w:tblPr/>
    <w:tblStylePr w:type="firstRow">
      <w:rPr>
        <w:b/>
        <w:color w:val="404040"/>
      </w:rPr>
      <w:tblPr/>
      <w:tcPr>
        <w:tcBorders>
          <w:top w:val="nil"/>
          <w:left w:val="nil"/>
          <w:bottom w:val="single" w:color="9BBB59" w:themeColor="accent3" w:sz="4" w:space="0"/>
          <w:right w:val="nil"/>
        </w:tcBorders>
      </w:tcPr>
    </w:tblStylePr>
    <w:tblStylePr w:type="lastRow">
      <w:rPr>
        <w:b/>
        <w:color w:val="404040"/>
      </w:rPr>
      <w:tblPr/>
      <w:tcPr>
        <w:tcBorders>
          <w:top w:val="single" w:color="9BBB59" w:themeColor="accent3"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E5EDD5" w:themeColor="accent3" w:themeTint="40" w:fill="E5EDD5" w:themeFill="accent3" w:themeFillTint="40"/>
      </w:tcPr>
    </w:tblStylePr>
    <w:tblStylePr w:type="band2Vert">
      <w:tblPr/>
    </w:tblStylePr>
    <w:tblStylePr w:type="band1Horz">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7">
    <w:name w:val="List Table 1 Light - Accent 4"/>
    <w:basedOn w:val="31"/>
    <w:uiPriority w:val="99"/>
    <w:pPr>
      <w:spacing w:after="0" w:line="240" w:lineRule="auto"/>
    </w:pPr>
    <w:tblPr/>
    <w:tblStylePr w:type="firstRow">
      <w:rPr>
        <w:b/>
        <w:color w:val="404040"/>
      </w:rPr>
      <w:tblPr/>
      <w:tcPr>
        <w:tcBorders>
          <w:top w:val="nil"/>
          <w:left w:val="nil"/>
          <w:bottom w:val="single" w:color="8064A2" w:themeColor="accent4" w:sz="4" w:space="0"/>
          <w:right w:val="nil"/>
        </w:tcBorders>
      </w:tcPr>
    </w:tblStylePr>
    <w:tblStylePr w:type="lastRow">
      <w:rPr>
        <w:b/>
        <w:color w:val="404040"/>
      </w:rPr>
      <w:tblPr/>
      <w:tcPr>
        <w:tcBorders>
          <w:top w:val="single" w:color="8064A2" w:themeColor="accent4"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FD8E7" w:themeColor="accent4" w:themeTint="40" w:fill="DFD8E7" w:themeFill="accent4" w:themeFillTint="40"/>
      </w:tcPr>
    </w:tblStylePr>
    <w:tblStylePr w:type="band2Vert">
      <w:tblPr/>
    </w:tblStylePr>
    <w:tblStylePr w:type="band1Horz">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8">
    <w:name w:val="List Table 1 Light - Accent 5"/>
    <w:basedOn w:val="31"/>
    <w:uiPriority w:val="99"/>
    <w:pPr>
      <w:spacing w:after="0" w:line="240" w:lineRule="auto"/>
    </w:pPr>
    <w:tblPr/>
    <w:tblStylePr w:type="firstRow">
      <w:rPr>
        <w:b/>
        <w:color w:val="404040"/>
      </w:rPr>
      <w:tblPr/>
      <w:tcPr>
        <w:tcBorders>
          <w:top w:val="nil"/>
          <w:left w:val="nil"/>
          <w:bottom w:val="single" w:color="4BACC6" w:themeColor="accent5" w:sz="4" w:space="0"/>
          <w:right w:val="nil"/>
        </w:tcBorders>
      </w:tcPr>
    </w:tblStylePr>
    <w:tblStylePr w:type="lastRow">
      <w:rPr>
        <w:b/>
        <w:color w:val="404040"/>
      </w:rPr>
      <w:tblPr/>
      <w:tcPr>
        <w:tcBorders>
          <w:top w:val="single" w:color="4BACC6" w:themeColor="accent5"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1EAF0" w:themeColor="accent5" w:themeTint="40" w:fill="D1EAF0" w:themeFill="accent5" w:themeFillTint="40"/>
      </w:tcPr>
    </w:tblStylePr>
    <w:tblStylePr w:type="band2Vert">
      <w:tblPr/>
    </w:tblStylePr>
    <w:tblStylePr w:type="band1Horz">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9">
    <w:name w:val="List Table 1 Light - Accent 6"/>
    <w:basedOn w:val="31"/>
    <w:uiPriority w:val="99"/>
    <w:pPr>
      <w:spacing w:after="0" w:line="240" w:lineRule="auto"/>
    </w:pPr>
    <w:tblPr/>
    <w:tblStylePr w:type="firstRow">
      <w:rPr>
        <w:b/>
        <w:color w:val="404040"/>
      </w:rPr>
      <w:tblPr/>
      <w:tcPr>
        <w:tcBorders>
          <w:top w:val="nil"/>
          <w:left w:val="nil"/>
          <w:bottom w:val="single" w:color="F79646" w:themeColor="accent6" w:sz="4" w:space="0"/>
          <w:right w:val="nil"/>
        </w:tcBorders>
      </w:tcPr>
    </w:tblStylePr>
    <w:tblStylePr w:type="lastRow">
      <w:rPr>
        <w:b/>
        <w:color w:val="404040"/>
      </w:rPr>
      <w:tblPr/>
      <w:tcPr>
        <w:tcBorders>
          <w:top w:val="single" w:color="F79646" w:themeColor="accent6"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FCE4D0" w:themeColor="accent6" w:themeTint="40" w:fill="FCE4D0" w:themeFill="accent6" w:themeFillTint="40"/>
      </w:tcPr>
    </w:tblStylePr>
    <w:tblStylePr w:type="band2Vert">
      <w:tblPr/>
    </w:tblStylePr>
    <w:tblStylePr w:type="band1Horz">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0">
    <w:name w:val="List Table 2"/>
    <w:basedOn w:val="31"/>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1">
    <w:name w:val="List Table 2 - Accent 1"/>
    <w:basedOn w:val="31"/>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bl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bl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2DFEE" w:themeColor="accent1" w:themeTint="40" w:fill="D2DFEE" w:themeFill="accent1" w:themeFillTint="40"/>
      </w:tcPr>
    </w:tblStylePr>
    <w:tblStylePr w:type="band2Vert">
      <w:tblPr/>
    </w:tblStylePr>
    <w:tblStylePr w:type="band1Horz">
      <w:rPr>
        <w:rFonts w:ascii="Arial" w:hAnsi="Arial"/>
        <w:color w:val="404040"/>
        <w:sz w:val="22"/>
      </w:rPr>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2">
    <w:name w:val="List Table 2 - Accent 2"/>
    <w:basedOn w:val="31"/>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bl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bl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EFD3D2" w:themeColor="accent2" w:themeTint="40" w:fill="EFD3D2" w:themeFill="accent2" w:themeFillTint="40"/>
      </w:tcPr>
    </w:tblStylePr>
    <w:tblStylePr w:type="band2Vert">
      <w:tblPr/>
    </w:tblStylePr>
    <w:tblStylePr w:type="band1Horz">
      <w:rPr>
        <w:rFonts w:ascii="Arial" w:hAnsi="Arial"/>
        <w:color w:val="404040"/>
        <w:sz w:val="22"/>
      </w:rPr>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3">
    <w:name w:val="List Table 2 - Accent 3"/>
    <w:basedOn w:val="31"/>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bl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bl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E5EDD5" w:themeColor="accent3" w:themeTint="40" w:fill="E5EDD5" w:themeFill="accent3" w:themeFillTint="40"/>
      </w:tcPr>
    </w:tblStylePr>
    <w:tblStylePr w:type="band2Vert">
      <w:tblPr/>
    </w:tblStylePr>
    <w:tblStylePr w:type="band1Horz">
      <w:rPr>
        <w:rFonts w:ascii="Arial" w:hAnsi="Arial"/>
        <w:color w:val="404040"/>
        <w:sz w:val="22"/>
      </w:rPr>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4">
    <w:name w:val="List Table 2 - Accent 4"/>
    <w:basedOn w:val="31"/>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bl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bl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FD8E7" w:themeColor="accent4" w:themeTint="40" w:fill="DFD8E7" w:themeFill="accent4" w:themeFillTint="40"/>
      </w:tcPr>
    </w:tblStylePr>
    <w:tblStylePr w:type="band2Vert">
      <w:tblPr/>
    </w:tblStylePr>
    <w:tblStylePr w:type="band1Horz">
      <w:rPr>
        <w:rFonts w:ascii="Arial" w:hAnsi="Arial"/>
        <w:color w:val="404040"/>
        <w:sz w:val="22"/>
      </w:rPr>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5">
    <w:name w:val="List Table 2 - Accent 5"/>
    <w:basedOn w:val="31"/>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bl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bl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1EAF0" w:themeColor="accent5" w:themeTint="40" w:fill="D1EAF0" w:themeFill="accent5" w:themeFillTint="40"/>
      </w:tcPr>
    </w:tblStylePr>
    <w:tblStylePr w:type="band2Vert">
      <w:tblPr/>
    </w:tblStylePr>
    <w:tblStylePr w:type="band1Horz">
      <w:rPr>
        <w:rFonts w:ascii="Arial" w:hAnsi="Arial"/>
        <w:color w:val="404040"/>
        <w:sz w:val="22"/>
      </w:rPr>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6">
    <w:name w:val="List Table 2 - Accent 6"/>
    <w:basedOn w:val="31"/>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bl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bl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FCE4D0" w:themeColor="accent6" w:themeTint="40" w:fill="FCE4D0" w:themeFill="accent6" w:themeFillTint="40"/>
      </w:tcPr>
    </w:tblStylePr>
    <w:tblStylePr w:type="band2Vert">
      <w:tblPr/>
    </w:tblStylePr>
    <w:tblStylePr w:type="band1Horz">
      <w:rPr>
        <w:rFonts w:ascii="Arial" w:hAnsi="Arial"/>
        <w:color w:val="404040"/>
        <w:sz w:val="22"/>
      </w:rPr>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7">
    <w:name w:val="List Table 3"/>
    <w:basedOn w:val="31"/>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000000" w:themeColor="text1" w:sz="4" w:space="0"/>
          <w:right w:val="single" w:color="000000" w:themeColor="text1" w:sz="4" w:space="0"/>
        </w:tcBorders>
      </w:tcPr>
    </w:tblStylePr>
    <w:tblStylePr w:type="band2Vert">
      <w:tblPr/>
    </w:tblStylePr>
    <w:tblStylePr w:type="band1Horz">
      <w:rPr>
        <w:rFonts w:ascii="Arial" w:hAnsi="Arial"/>
        <w:color w:val="404040"/>
        <w:sz w:val="22"/>
      </w:rPr>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8">
    <w:name w:val="List Table 3 - Accent 1"/>
    <w:basedOn w:val="31"/>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4F81BD" w:themeColor="accent1" w:sz="4" w:space="0"/>
          <w:right w:val="single" w:color="4F81BD" w:themeColor="accent1" w:sz="4" w:space="0"/>
        </w:tcBorders>
      </w:tcPr>
    </w:tblStylePr>
    <w:tblStylePr w:type="band2Vert">
      <w:tblPr/>
    </w:tblStylePr>
    <w:tblStylePr w:type="band1Horz">
      <w:rPr>
        <w:rFonts w:ascii="Arial" w:hAnsi="Arial"/>
        <w:color w:val="404040"/>
        <w:sz w:val="22"/>
      </w:rPr>
      <w:tblPr/>
      <w:tcPr>
        <w:tcBorders>
          <w:top w:val="single" w:color="4F81BD" w:themeColor="accent1" w:sz="4" w:space="0"/>
          <w:bottom w:val="single" w:color="4F81BD" w:themeColor="accen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9">
    <w:name w:val="List Table 3 - Accent 2"/>
    <w:basedOn w:val="31"/>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blPr/>
      <w:tcPr>
        <w:shd w:val="clear" w:color="D99795" w:themeColor="accent2" w:themeTint="97" w:fill="D99795"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D99795" w:themeColor="accent2" w:themeTint="97" w:sz="4" w:space="0"/>
          <w:right w:val="single" w:color="D99795" w:themeColor="accent2" w:themeTint="97" w:sz="4" w:space="0"/>
        </w:tcBorders>
      </w:tcPr>
    </w:tblStylePr>
    <w:tblStylePr w:type="band2Vert">
      <w:tblPr/>
    </w:tblStylePr>
    <w:tblStylePr w:type="band1Horz">
      <w:rPr>
        <w:rFonts w:ascii="Arial" w:hAnsi="Arial"/>
        <w:color w:val="404040"/>
        <w:sz w:val="22"/>
      </w:rPr>
      <w:tblPr/>
      <w:tcPr>
        <w:tcBorders>
          <w:top w:val="single" w:color="D99795" w:themeColor="accent2" w:themeTint="97" w:sz="4" w:space="0"/>
          <w:bottom w:val="single" w:color="D99795" w:themeColor="accent2" w:themeTint="9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0">
    <w:name w:val="List Table 3 - Accent 3"/>
    <w:basedOn w:val="31"/>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blPr/>
      <w:tcPr>
        <w:shd w:val="clear" w:color="C3D69C" w:themeColor="accent3" w:themeTint="98" w:fill="C3D69C"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C3D69C" w:themeColor="accent3" w:themeTint="98" w:sz="4" w:space="0"/>
          <w:right w:val="single" w:color="C3D69C" w:themeColor="accent3" w:themeTint="98" w:sz="4" w:space="0"/>
        </w:tcBorders>
      </w:tcPr>
    </w:tblStylePr>
    <w:tblStylePr w:type="band2Vert">
      <w:tblPr/>
    </w:tblStylePr>
    <w:tblStylePr w:type="band1Horz">
      <w:rPr>
        <w:rFonts w:ascii="Arial" w:hAnsi="Arial"/>
        <w:color w:val="404040"/>
        <w:sz w:val="22"/>
      </w:rPr>
      <w:tblPr/>
      <w:tcPr>
        <w:tcBorders>
          <w:top w:val="single" w:color="C3D69C" w:themeColor="accent3" w:themeTint="98" w:sz="4" w:space="0"/>
          <w:bottom w:val="single" w:color="C3D69C" w:themeColor="accent3"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1">
    <w:name w:val="List Table 3 - Accent 4"/>
    <w:basedOn w:val="31"/>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B2A1C6" w:themeColor="accent4" w:themeTint="9A" w:sz="4" w:space="0"/>
          <w:right w:val="single" w:color="B2A1C6" w:themeColor="accent4" w:themeTint="9A" w:sz="4" w:space="0"/>
        </w:tcBorders>
      </w:tcPr>
    </w:tblStylePr>
    <w:tblStylePr w:type="band2Vert">
      <w:tblPr/>
    </w:tblStylePr>
    <w:tblStylePr w:type="band1Horz">
      <w:rPr>
        <w:rFonts w:ascii="Arial" w:hAnsi="Arial"/>
        <w:color w:val="404040"/>
        <w:sz w:val="22"/>
      </w:rPr>
      <w:tblPr/>
      <w:tcPr>
        <w:tcBorders>
          <w:top w:val="single" w:color="B2A1C6" w:themeColor="accent4" w:themeTint="9A" w:sz="4" w:space="0"/>
          <w:bottom w:val="single" w:color="B2A1C6" w:themeColor="accent4"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2">
    <w:name w:val="List Table 3 - Accent 5"/>
    <w:basedOn w:val="31"/>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92CCDC" w:themeColor="accent5" w:themeTint="9A" w:sz="4" w:space="0"/>
          <w:right w:val="single" w:color="92CCDC" w:themeColor="accent5" w:themeTint="9A" w:sz="4" w:space="0"/>
        </w:tcBorders>
      </w:tcPr>
    </w:tblStylePr>
    <w:tblStylePr w:type="band2Vert">
      <w:tblPr/>
    </w:tblStylePr>
    <w:tblStylePr w:type="band1Horz">
      <w:rPr>
        <w:rFonts w:ascii="Arial" w:hAnsi="Arial"/>
        <w:color w:val="404040"/>
        <w:sz w:val="22"/>
      </w:rPr>
      <w:tblPr/>
      <w:tcPr>
        <w:tcBorders>
          <w:top w:val="single" w:color="92CCDC" w:themeColor="accent5" w:themeTint="9A" w:sz="4" w:space="0"/>
          <w:bottom w:val="single" w:color="92CCDC" w:themeColor="accent5"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3">
    <w:name w:val="List Table 3 - Accent 6"/>
    <w:basedOn w:val="31"/>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FAC090" w:themeColor="accent6" w:themeTint="98" w:sz="4" w:space="0"/>
          <w:right w:val="single" w:color="FAC090" w:themeColor="accent6" w:themeTint="98" w:sz="4" w:space="0"/>
        </w:tcBorders>
      </w:tcPr>
    </w:tblStylePr>
    <w:tblStylePr w:type="band2Vert">
      <w:tblPr/>
    </w:tblStylePr>
    <w:tblStylePr w:type="band1Horz">
      <w:rPr>
        <w:rFonts w:ascii="Arial" w:hAnsi="Arial"/>
        <w:color w:val="404040"/>
        <w:sz w:val="22"/>
      </w:rPr>
      <w:tblPr/>
      <w:tcPr>
        <w:tcBorders>
          <w:top w:val="single" w:color="FAC090" w:themeColor="accent6" w:themeTint="98" w:sz="4" w:space="0"/>
          <w:bottom w:val="single" w:color="FAC090" w:themeColor="accent6"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4">
    <w:name w:val="List Table 4"/>
    <w:basedOn w:val="31"/>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5">
    <w:name w:val="List Table 4 - Accent 1"/>
    <w:basedOn w:val="31"/>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2DFEE" w:themeColor="accent1" w:themeTint="40" w:fill="D2DFEE" w:themeFill="accent1" w:themeFillTint="40"/>
      </w:tcPr>
    </w:tblStylePr>
    <w:tblStylePr w:type="band2Vert">
      <w:tblPr/>
    </w:tblStylePr>
    <w:tblStylePr w:type="band1Horz">
      <w:rPr>
        <w:rFonts w:ascii="Arial" w:hAnsi="Arial"/>
        <w:color w:val="404040"/>
        <w:sz w:val="22"/>
      </w:rPr>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6">
    <w:name w:val="List Table 4 - Accent 2"/>
    <w:basedOn w:val="31"/>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FD3D2" w:themeColor="accent2" w:themeTint="40" w:fill="EFD3D2" w:themeFill="accent2" w:themeFillTint="40"/>
      </w:tcPr>
    </w:tblStylePr>
    <w:tblStylePr w:type="band2Vert">
      <w:tblPr/>
    </w:tblStylePr>
    <w:tblStylePr w:type="band1Horz">
      <w:rPr>
        <w:rFonts w:ascii="Arial" w:hAnsi="Arial"/>
        <w:color w:val="404040"/>
        <w:sz w:val="22"/>
      </w:rPr>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7">
    <w:name w:val="List Table 4 - Accent 3"/>
    <w:basedOn w:val="31"/>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EDD5" w:themeColor="accent3" w:themeTint="40" w:fill="E5EDD5" w:themeFill="accent3" w:themeFillTint="40"/>
      </w:tcPr>
    </w:tblStylePr>
    <w:tblStylePr w:type="band2Vert">
      <w:tblPr/>
    </w:tblStylePr>
    <w:tblStylePr w:type="band1Horz">
      <w:rPr>
        <w:rFonts w:ascii="Arial" w:hAnsi="Arial"/>
        <w:color w:val="404040"/>
        <w:sz w:val="22"/>
      </w:rPr>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8">
    <w:name w:val="List Table 4 - Accent 4"/>
    <w:basedOn w:val="31"/>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FD8E7" w:themeColor="accent4" w:themeTint="40" w:fill="DFD8E7" w:themeFill="accent4" w:themeFillTint="40"/>
      </w:tcPr>
    </w:tblStylePr>
    <w:tblStylePr w:type="band2Vert">
      <w:tblPr/>
    </w:tblStylePr>
    <w:tblStylePr w:type="band1Horz">
      <w:rPr>
        <w:rFonts w:ascii="Arial" w:hAnsi="Arial"/>
        <w:color w:val="404040"/>
        <w:sz w:val="22"/>
      </w:rPr>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9">
    <w:name w:val="List Table 4 - Accent 5"/>
    <w:basedOn w:val="31"/>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1EAF0" w:themeColor="accent5" w:themeTint="40" w:fill="D1EAF0" w:themeFill="accent5" w:themeFillTint="40"/>
      </w:tcPr>
    </w:tblStylePr>
    <w:tblStylePr w:type="band2Vert">
      <w:tblPr/>
    </w:tblStylePr>
    <w:tblStylePr w:type="band1Horz">
      <w:rPr>
        <w:rFonts w:ascii="Arial" w:hAnsi="Arial"/>
        <w:color w:val="404040"/>
        <w:sz w:val="22"/>
      </w:rPr>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40">
    <w:name w:val="List Table 4 - Accent 6"/>
    <w:basedOn w:val="31"/>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CE4D0" w:themeColor="accent6" w:themeTint="40" w:fill="FCE4D0" w:themeFill="accent6" w:themeFillTint="40"/>
      </w:tcPr>
    </w:tblStylePr>
    <w:tblStylePr w:type="band2Vert">
      <w:tblPr/>
    </w:tblStylePr>
    <w:tblStylePr w:type="band1Horz">
      <w:rPr>
        <w:rFonts w:ascii="Arial" w:hAnsi="Arial"/>
        <w:color w:val="404040"/>
        <w:sz w:val="22"/>
      </w:rPr>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41">
    <w:name w:val="List Table 5 Dark"/>
    <w:basedOn w:val="31"/>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bl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7E7E7E" w:themeColor="text1" w:themeTint="80" w:sz="32" w:space="0"/>
          <w:right w:val="single" w:color="FFFFFF" w:themeColor="light1" w:sz="4" w:space="0"/>
        </w:tcBorders>
      </w:tcPr>
    </w:tblStylePr>
    <w:tblStylePr w:type="lastCol">
      <w:tblPr/>
      <w:tcPr>
        <w:tcBorders>
          <w:left w:val="single" w:color="FFFFFF" w:themeColor="light1" w:sz="4" w:space="0"/>
          <w:right w:val="single" w:color="7E7E7E" w:themeColor="text1" w:themeTint="80" w:sz="32" w:space="0"/>
        </w:tcBorders>
      </w:tcPr>
    </w:tblStylePr>
    <w:tblStylePr w:type="band1Vert">
      <w:tblPr/>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Pr/>
    </w:tblStylePr>
    <w:tblStylePr w:type="nwCell">
      <w:tblPr/>
    </w:tblStylePr>
    <w:tblStylePr w:type="seCell">
      <w:tblPr/>
    </w:tblStylePr>
    <w:tblStylePr w:type="swCell">
      <w:tblPr/>
    </w:tblStylePr>
  </w:style>
  <w:style w:type="table" w:customStyle="1" w:styleId="142">
    <w:name w:val="List Table 5 Dark - Accent 1"/>
    <w:basedOn w:val="31"/>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bl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themeColor="accent1"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themeColor="accent1" w:fill="4F81BD" w:themeFill="accent1"/>
      </w:tcPr>
    </w:tblStylePr>
    <w:tblStylePr w:type="band2Horz">
      <w:tblPr/>
      <w:tcPr>
        <w:tcBorders>
          <w:top w:val="single" w:color="FFFFFF" w:themeColor="light1" w:sz="4" w:space="0"/>
          <w:bottom w:val="single" w:color="FFFFFF" w:themeColor="light1" w:sz="4" w:space="0"/>
        </w:tcBorders>
        <w:shd w:val="clear" w:color="4F81BD" w:themeColor="accent1" w:fill="4F81BD" w:themeFill="accent1"/>
      </w:tcPr>
    </w:tblStylePr>
    <w:tblStylePr w:type="neCell">
      <w:tblPr/>
    </w:tblStylePr>
    <w:tblStylePr w:type="nwCell">
      <w:tblPr/>
    </w:tblStylePr>
    <w:tblStylePr w:type="seCell">
      <w:tblPr/>
    </w:tblStylePr>
    <w:tblStylePr w:type="swCell">
      <w:tblPr/>
    </w:tblStylePr>
  </w:style>
  <w:style w:type="table" w:customStyle="1" w:styleId="143">
    <w:name w:val="List Table 5 Dark - Accent 2"/>
    <w:basedOn w:val="31"/>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bl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D99795" w:themeColor="accent2" w:themeTint="97" w:sz="32" w:space="0"/>
          <w:right w:val="single" w:color="FFFFFF" w:themeColor="light1" w:sz="4" w:space="0"/>
        </w:tcBorders>
      </w:tcPr>
    </w:tblStylePr>
    <w:tblStylePr w:type="lastCol">
      <w:tblPr/>
      <w:tcPr>
        <w:tcBorders>
          <w:left w:val="single" w:color="FFFFFF" w:themeColor="light1" w:sz="4" w:space="0"/>
          <w:right w:val="single" w:color="D99795" w:themeColor="accent2" w:themeTint="97" w:sz="32" w:space="0"/>
        </w:tcBorders>
      </w:tcPr>
    </w:tblStylePr>
    <w:tblStylePr w:type="band1Vert">
      <w:tblPr/>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Pr/>
    </w:tblStylePr>
    <w:tblStylePr w:type="nwCell">
      <w:tblPr/>
    </w:tblStylePr>
    <w:tblStylePr w:type="seCell">
      <w:tblPr/>
    </w:tblStylePr>
    <w:tblStylePr w:type="swCell">
      <w:tblPr/>
    </w:tblStylePr>
  </w:style>
  <w:style w:type="table" w:customStyle="1" w:styleId="144">
    <w:name w:val="List Table 5 Dark - Accent 3"/>
    <w:basedOn w:val="31"/>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C3D69C" w:themeColor="accent3" w:themeTint="98" w:sz="32" w:space="0"/>
          <w:right w:val="single" w:color="FFFFFF" w:themeColor="light1" w:sz="4" w:space="0"/>
        </w:tcBorders>
      </w:tcPr>
    </w:tblStylePr>
    <w:tblStylePr w:type="lastCol">
      <w:tblPr/>
      <w:tcPr>
        <w:tcBorders>
          <w:left w:val="single" w:color="FFFFFF" w:themeColor="light1" w:sz="4" w:space="0"/>
          <w:right w:val="single" w:color="C3D69C" w:themeColor="accent3" w:themeTint="98" w:sz="32" w:space="0"/>
        </w:tcBorders>
      </w:tcPr>
    </w:tblStylePr>
    <w:tblStylePr w:type="band1Vert">
      <w:tblPr/>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Pr/>
    </w:tblStylePr>
    <w:tblStylePr w:type="nwCell">
      <w:tblPr/>
    </w:tblStylePr>
    <w:tblStylePr w:type="seCell">
      <w:tblPr/>
    </w:tblStylePr>
    <w:tblStylePr w:type="swCell">
      <w:tblPr/>
    </w:tblStylePr>
  </w:style>
  <w:style w:type="table" w:customStyle="1" w:styleId="145">
    <w:name w:val="List Table 5 Dark - Accent 4"/>
    <w:basedOn w:val="31"/>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B2A1C6" w:themeColor="accent4" w:themeTint="9A" w:sz="32" w:space="0"/>
          <w:right w:val="single" w:color="FFFFFF" w:themeColor="light1" w:sz="4" w:space="0"/>
        </w:tcBorders>
      </w:tcPr>
    </w:tblStylePr>
    <w:tblStylePr w:type="lastCol">
      <w:tblPr/>
      <w:tcPr>
        <w:tcBorders>
          <w:left w:val="single" w:color="FFFFFF" w:themeColor="light1" w:sz="4" w:space="0"/>
          <w:right w:val="single" w:color="B2A1C6" w:themeColor="accent4" w:themeTint="9A" w:sz="32" w:space="0"/>
        </w:tcBorders>
      </w:tcPr>
    </w:tblStylePr>
    <w:tblStylePr w:type="band1Vert">
      <w:tblPr/>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Pr/>
    </w:tblStylePr>
    <w:tblStylePr w:type="nwCell">
      <w:tblPr/>
    </w:tblStylePr>
    <w:tblStylePr w:type="seCell">
      <w:tblPr/>
    </w:tblStylePr>
    <w:tblStylePr w:type="swCell">
      <w:tblPr/>
    </w:tblStylePr>
  </w:style>
  <w:style w:type="table" w:customStyle="1" w:styleId="146">
    <w:name w:val="List Table 5 Dark - Accent 5"/>
    <w:basedOn w:val="31"/>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92CCDC" w:themeColor="accent5" w:themeTint="9A" w:sz="32" w:space="0"/>
          <w:right w:val="single" w:color="FFFFFF" w:themeColor="light1" w:sz="4" w:space="0"/>
        </w:tcBorders>
      </w:tcPr>
    </w:tblStylePr>
    <w:tblStylePr w:type="lastCol">
      <w:tblPr/>
      <w:tcPr>
        <w:tcBorders>
          <w:left w:val="single" w:color="FFFFFF" w:themeColor="light1" w:sz="4" w:space="0"/>
          <w:right w:val="single" w:color="92CCDC" w:themeColor="accent5" w:themeTint="9A" w:sz="32" w:space="0"/>
        </w:tcBorders>
      </w:tcPr>
    </w:tblStylePr>
    <w:tblStylePr w:type="band1Vert">
      <w:tblPr/>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Pr/>
    </w:tblStylePr>
    <w:tblStylePr w:type="nwCell">
      <w:tblPr/>
    </w:tblStylePr>
    <w:tblStylePr w:type="seCell">
      <w:tblPr/>
    </w:tblStylePr>
    <w:tblStylePr w:type="swCell">
      <w:tblPr/>
    </w:tblStylePr>
  </w:style>
  <w:style w:type="table" w:customStyle="1" w:styleId="147">
    <w:name w:val="List Table 5 Dark - Accent 6"/>
    <w:basedOn w:val="31"/>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FAC090" w:themeColor="accent6" w:themeTint="98" w:sz="32" w:space="0"/>
          <w:right w:val="single" w:color="FFFFFF" w:themeColor="light1" w:sz="4" w:space="0"/>
        </w:tcBorders>
      </w:tcPr>
    </w:tblStylePr>
    <w:tblStylePr w:type="lastCol">
      <w:tblPr/>
      <w:tcPr>
        <w:tcBorders>
          <w:left w:val="single" w:color="FFFFFF" w:themeColor="light1" w:sz="4" w:space="0"/>
          <w:right w:val="single" w:color="FAC090" w:themeColor="accent6" w:themeTint="98" w:sz="32" w:space="0"/>
        </w:tcBorders>
      </w:tcPr>
    </w:tblStylePr>
    <w:tblStylePr w:type="band1Vert">
      <w:tblPr/>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Pr/>
    </w:tblStylePr>
    <w:tblStylePr w:type="nwCell">
      <w:tblPr/>
    </w:tblStylePr>
    <w:tblStylePr w:type="seCell">
      <w:tblPr/>
    </w:tblStylePr>
    <w:tblStylePr w:type="swCell">
      <w:tblPr/>
    </w:tblStylePr>
  </w:style>
  <w:style w:type="table" w:customStyle="1" w:styleId="148">
    <w:name w:val="List Table 6 Colorful"/>
    <w:basedOn w:val="31"/>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blPr/>
      <w:tcPr>
        <w:tcBorders>
          <w:bottom w:val="single" w:color="7E7E7E" w:themeColor="text1" w:themeTint="80" w:sz="4" w:space="0"/>
        </w:tcBorders>
      </w:tcPr>
    </w:tblStylePr>
    <w:tblStylePr w:type="lastRow">
      <w:rPr>
        <w:b/>
        <w:color w:val="000000" w:themeColor="text1"/>
        <w14:textFill>
          <w14:solidFill>
            <w14:schemeClr w14:val="tx1"/>
          </w14:solidFill>
        </w14:textFill>
      </w:rPr>
      <w:tblPr/>
      <w:tcPr>
        <w:tcBorders>
          <w:top w:val="single" w:color="7E7E7E" w:themeColor="text1" w:themeTint="80" w:sz="4" w:space="0"/>
        </w:tcBorders>
      </w:tcPr>
    </w:tblStylePr>
    <w:tblStylePr w:type="firstCol">
      <w:rPr>
        <w:b/>
        <w:color w:val="000000" w:themeColor="text1"/>
        <w14:textFill>
          <w14:solidFill>
            <w14:schemeClr w14:val="tx1"/>
          </w14:solidFill>
        </w14:textFill>
      </w:rPr>
      <w:tblPr/>
    </w:tblStylePr>
    <w:tblStylePr w:type="lastCol">
      <w:rPr>
        <w:b/>
        <w:color w:val="000000" w:themeColor="text1"/>
        <w14:textFill>
          <w14:solidFill>
            <w14:schemeClr w14:val="tx1"/>
          </w14:solidFill>
        </w14:textFill>
      </w:rPr>
      <w:tbl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000000" w:themeColor="text1"/>
        <w:sz w:val="22"/>
        <w14:textFill>
          <w14:solidFill>
            <w14:schemeClr w14:val="tx1"/>
          </w14:solidFill>
        </w14:textFill>
      </w:rPr>
      <w:tbl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Pr/>
    </w:tblStylePr>
    <w:tblStylePr w:type="neCell">
      <w:tblPr/>
    </w:tblStylePr>
    <w:tblStylePr w:type="nwCell">
      <w:tblPr/>
    </w:tblStylePr>
    <w:tblStylePr w:type="seCell">
      <w:tblPr/>
    </w:tblStylePr>
    <w:tblStylePr w:type="swCell">
      <w:tblPr/>
    </w:tblStylePr>
  </w:style>
  <w:style w:type="table" w:customStyle="1" w:styleId="149">
    <w:name w:val="List Table 6 Colorful - Accent 1"/>
    <w:basedOn w:val="31"/>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blPr/>
      <w:tcPr>
        <w:tcBorders>
          <w:bottom w:val="single" w:color="4F81BD" w:themeColor="accent1" w:sz="4" w:space="0"/>
        </w:tcBorders>
      </w:tcPr>
    </w:tblStylePr>
    <w:tblStylePr w:type="lastRow">
      <w:rPr>
        <w:b/>
        <w:color w:val="2A4B71" w:themeColor="accent1" w:themeShade="94"/>
      </w:rPr>
      <w:tblPr/>
      <w:tcPr>
        <w:tcBorders>
          <w:top w:val="single" w:color="4F81BD" w:themeColor="accent1" w:sz="4" w:space="0"/>
        </w:tcBorders>
      </w:tcPr>
    </w:tblStylePr>
    <w:tblStylePr w:type="firstCol">
      <w:rPr>
        <w:b/>
        <w:color w:val="2A4B71" w:themeColor="accent1" w:themeShade="94"/>
      </w:rPr>
      <w:tblPr/>
    </w:tblStylePr>
    <w:tblStylePr w:type="lastCol">
      <w:rPr>
        <w:b/>
        <w:color w:val="2A4B71" w:themeColor="accent1" w:themeShade="94"/>
      </w:rPr>
      <w:tblPr/>
    </w:tblStylePr>
    <w:tblStylePr w:type="band1Vert">
      <w:tblPr/>
      <w:tcPr>
        <w:shd w:val="clear" w:color="D2DFEE" w:themeColor="accent1" w:themeTint="40" w:fill="D2DFEE" w:themeFill="accent1" w:themeFillTint="40"/>
      </w:tcPr>
    </w:tblStylePr>
    <w:tblStylePr w:type="band2Vert">
      <w:tblPr/>
    </w:tblStylePr>
    <w:tblStylePr w:type="band1Horz">
      <w:rPr>
        <w:rFonts w:ascii="Arial" w:hAnsi="Arial"/>
        <w:color w:val="2A4B71" w:themeColor="accent1" w:themeShade="94"/>
        <w:sz w:val="22"/>
      </w:rPr>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50">
    <w:name w:val="List Table 6 Colorful - Accent 2"/>
    <w:basedOn w:val="31"/>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bl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bl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Pr/>
    </w:tblStylePr>
    <w:tblStylePr w:type="lastCol">
      <w:rPr>
        <w:b/>
        <w:color w:val="DA9896" w:themeColor="accent2" w:themeTint="96"/>
        <w14:textFill>
          <w14:solidFill>
            <w14:schemeClr w14:val="accent2">
              <w14:lumMod w14:val="59000"/>
              <w14:lumOff w14:val="41000"/>
            </w14:schemeClr>
          </w14:solidFill>
        </w14:textFill>
      </w:rPr>
      <w:tblPr/>
    </w:tblStylePr>
    <w:tblStylePr w:type="band1Vert">
      <w:tblPr/>
      <w:tcPr>
        <w:shd w:val="clear" w:color="EFD3D2" w:themeColor="accent2" w:themeTint="40" w:fill="EFD3D2" w:themeFill="accent2" w:themeFillTint="40"/>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1">
    <w:name w:val="List Table 6 Colorful - Accent 3"/>
    <w:basedOn w:val="31"/>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bl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bl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Pr/>
    </w:tblStylePr>
    <w:tblStylePr w:type="lastCol">
      <w:rPr>
        <w:b/>
        <w:color w:val="C3D69B" w:themeColor="accent3" w:themeTint="99"/>
        <w14:textFill>
          <w14:solidFill>
            <w14:schemeClr w14:val="accent3">
              <w14:lumMod w14:val="60000"/>
              <w14:lumOff w14:val="40000"/>
            </w14:schemeClr>
          </w14:solidFill>
        </w14:textFill>
      </w:rPr>
      <w:tblPr/>
    </w:tblStylePr>
    <w:tblStylePr w:type="band1Vert">
      <w:tblPr/>
      <w:tcPr>
        <w:shd w:val="clear" w:color="E5EDD5" w:themeColor="accent3" w:themeTint="40" w:fill="E5EDD5" w:themeFill="accent3" w:themeFillTint="40"/>
      </w:tcPr>
    </w:tblStylePr>
    <w:tblStylePr w:type="band2Vert">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2">
    <w:name w:val="List Table 6 Colorful - Accent 4"/>
    <w:basedOn w:val="31"/>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bl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bl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Pr/>
    </w:tblStylePr>
    <w:tblStylePr w:type="lastCol">
      <w:rPr>
        <w:b/>
        <w:color w:val="B3A2C7" w:themeColor="accent4" w:themeTint="99"/>
        <w14:textFill>
          <w14:solidFill>
            <w14:schemeClr w14:val="accent4">
              <w14:lumMod w14:val="60000"/>
              <w14:lumOff w14:val="40000"/>
            </w14:schemeClr>
          </w14:solidFill>
        </w14:textFill>
      </w:rPr>
      <w:tblPr/>
    </w:tblStylePr>
    <w:tblStylePr w:type="band1Vert">
      <w:tblPr/>
      <w:tcPr>
        <w:shd w:val="clear" w:color="DFD8E7" w:themeColor="accent4" w:themeTint="40" w:fill="DFD8E7" w:themeFill="accent4" w:themeFillTint="40"/>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3">
    <w:name w:val="List Table 6 Colorful - Accent 5"/>
    <w:basedOn w:val="31"/>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bl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bl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Pr/>
    </w:tblStylePr>
    <w:tblStylePr w:type="lastCol">
      <w:rPr>
        <w:b/>
        <w:color w:val="93CDDD" w:themeColor="accent5" w:themeTint="99"/>
        <w14:textFill>
          <w14:solidFill>
            <w14:schemeClr w14:val="accent5">
              <w14:lumMod w14:val="60000"/>
              <w14:lumOff w14:val="40000"/>
            </w14:schemeClr>
          </w14:solidFill>
        </w14:textFill>
      </w:rPr>
      <w:tblPr/>
    </w:tblStylePr>
    <w:tblStylePr w:type="band1Vert">
      <w:tblPr/>
      <w:tcPr>
        <w:shd w:val="clear" w:color="D1EAF0" w:themeColor="accent5" w:themeTint="40" w:fill="D1EAF0" w:themeFill="accent5" w:themeFillTint="40"/>
      </w:tcPr>
    </w:tblStylePr>
    <w:tblStylePr w:type="band2Vert">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4">
    <w:name w:val="List Table 6 Colorful - Accent 6"/>
    <w:basedOn w:val="31"/>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bl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bl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Pr/>
    </w:tblStylePr>
    <w:tblStylePr w:type="lastCol">
      <w:rPr>
        <w:b/>
        <w:color w:val="FAC090" w:themeColor="accent6" w:themeTint="99"/>
        <w14:textFill>
          <w14:solidFill>
            <w14:schemeClr w14:val="accent6">
              <w14:lumMod w14:val="60000"/>
              <w14:lumOff w14:val="40000"/>
            </w14:schemeClr>
          </w14:solidFill>
        </w14:textFill>
      </w:rPr>
      <w:tblPr/>
    </w:tblStylePr>
    <w:tblStylePr w:type="band1Vert">
      <w:tblPr/>
      <w:tcPr>
        <w:shd w:val="clear" w:color="FCE4D0" w:themeColor="accent6" w:themeTint="40" w:fill="FCE4D0" w:themeFill="accent6" w:themeFillTint="40"/>
      </w:tcPr>
    </w:tblStylePr>
    <w:tblStylePr w:type="band2Vert">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5">
    <w:name w:val="List Table 7 Colorful"/>
    <w:basedOn w:val="31"/>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6">
    <w:name w:val="List Table 7 Colorful - Accent 1"/>
    <w:basedOn w:val="31"/>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bl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bl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bl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blPr/>
      <w:tcPr>
        <w:tcBorders>
          <w:top w:val="nil"/>
          <w:left w:val="single" w:color="4F81BD" w:themeColor="accent1" w:sz="4" w:space="0"/>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2Vert">
      <w:tblPr/>
    </w:tblStylePr>
    <w:tblStylePr w:type="band1Horz">
      <w:rPr>
        <w:rFonts w:ascii="Arial" w:hAnsi="Arial"/>
        <w:color w:val="2A4B71" w:themeColor="accent1" w:themeShade="94"/>
        <w:sz w:val="22"/>
      </w:rPr>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57">
    <w:name w:val="List Table 7 Colorful - Accent 2"/>
    <w:basedOn w:val="31"/>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single" w:color="D99795" w:themeColor="accent2" w:themeTint="97" w:sz="4" w:space="0"/>
          <w:bottom w:val="nil"/>
          <w:right w:val="nil"/>
        </w:tcBorders>
        <w:shd w:val="clear" w:color="FFFFFF" w:fill="auto"/>
      </w:tcPr>
    </w:tblStylePr>
    <w:tblStylePr w:type="band1Vert">
      <w:tblPr/>
      <w:tcPr>
        <w:shd w:val="clear" w:color="EFD3D2" w:themeColor="accent2" w:themeTint="40" w:fill="EFD3D2" w:themeFill="accent2" w:themeFillTint="40"/>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8">
    <w:name w:val="List Table 7 Colorful - Accent 3"/>
    <w:basedOn w:val="31"/>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bl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single" w:color="C3D69C" w:themeColor="accent3" w:themeTint="98" w:sz="4" w:space="0"/>
          <w:bottom w:val="nil"/>
          <w:right w:val="nil"/>
        </w:tcBorders>
        <w:shd w:val="clear" w:color="FFFFFF" w:fill="auto"/>
      </w:tcPr>
    </w:tblStylePr>
    <w:tblStylePr w:type="band1Vert">
      <w:tblPr/>
      <w:tcPr>
        <w:shd w:val="clear" w:color="E5EDD5" w:themeColor="accent3" w:themeTint="40" w:fill="E5EDD5" w:themeFill="accent3" w:themeFillTint="40"/>
      </w:tcPr>
    </w:tblStylePr>
    <w:tblStylePr w:type="band2Vert">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9">
    <w:name w:val="List Table 7 Colorful - Accent 4"/>
    <w:basedOn w:val="31"/>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single" w:color="B2A1C6" w:themeColor="accent4" w:themeTint="9A" w:sz="4" w:space="0"/>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60">
    <w:name w:val="List Table 7 Colorful - Accent 5"/>
    <w:basedOn w:val="31"/>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bl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single" w:color="92CCDC" w:themeColor="accent5" w:themeTint="9A" w:sz="4" w:space="0"/>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2Vert">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61">
    <w:name w:val="List Table 7 Colorful - Accent 6"/>
    <w:basedOn w:val="31"/>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bl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single" w:color="FAC090" w:themeColor="accent6" w:themeTint="98" w:sz="4" w:space="0"/>
          <w:bottom w:val="nil"/>
          <w:right w:val="nil"/>
        </w:tcBorders>
        <w:shd w:val="clear" w:color="FFFFFF" w:fill="auto"/>
      </w:tcPr>
    </w:tblStylePr>
    <w:tblStylePr w:type="band1Vert">
      <w:tblPr/>
      <w:tcPr>
        <w:shd w:val="clear" w:color="FCE4D0" w:themeColor="accent6" w:themeTint="40" w:fill="FCE4D0" w:themeFill="accent6" w:themeFillTint="40"/>
      </w:tcPr>
    </w:tblStylePr>
    <w:tblStylePr w:type="band2Vert">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62">
    <w:name w:val="Lined - Accent"/>
    <w:basedOn w:val="31"/>
    <w:uiPriority w:val="99"/>
    <w:pPr>
      <w:spacing w:after="0" w:line="240" w:lineRule="auto"/>
    </w:pPr>
    <w:rPr>
      <w:color w:val="404040"/>
    </w:rPr>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63">
    <w:name w:val="Lined - Accent 1"/>
    <w:basedOn w:val="31"/>
    <w:qFormat/>
    <w:uiPriority w:val="99"/>
    <w:pPr>
      <w:spacing w:after="0" w:line="240" w:lineRule="auto"/>
    </w:pPr>
    <w:rPr>
      <w:color w:val="404040"/>
    </w:rPr>
    <w:tblPr/>
    <w:tblStylePr w:type="firstRow">
      <w:rPr>
        <w:rFonts w:ascii="Arial" w:hAnsi="Arial"/>
        <w:color w:val="F2F2F2"/>
        <w:sz w:val="22"/>
      </w:rPr>
      <w:tblPr/>
      <w:tcPr>
        <w:shd w:val="clear" w:color="5D8BC2" w:themeColor="accent1" w:themeTint="EA" w:fill="5D8BC2" w:themeFill="accent1" w:themeFillTint="EA"/>
      </w:tcPr>
    </w:tblStylePr>
    <w:tblStylePr w:type="lastRow">
      <w:rPr>
        <w:rFonts w:ascii="Arial" w:hAnsi="Arial"/>
        <w:color w:val="F2F2F2"/>
        <w:sz w:val="22"/>
      </w:rPr>
      <w:tblPr/>
      <w:tcPr>
        <w:shd w:val="clear" w:color="5D8BC2" w:themeColor="accent1" w:themeTint="EA" w:fill="5D8BC2" w:themeFill="accent1" w:themeFillTint="EA"/>
      </w:tcPr>
    </w:tblStylePr>
    <w:tblStylePr w:type="firstCol">
      <w:rPr>
        <w:rFonts w:ascii="Arial" w:hAnsi="Arial"/>
        <w:color w:val="F2F2F2"/>
        <w:sz w:val="22"/>
      </w:rPr>
      <w:tblPr/>
      <w:tcPr>
        <w:shd w:val="clear" w:color="5D8BC2" w:themeColor="accent1" w:themeTint="EA" w:fill="5D8BC2" w:themeFill="accent1" w:themeFillTint="EA"/>
      </w:tcPr>
    </w:tblStylePr>
    <w:tblStylePr w:type="lastCol">
      <w:rPr>
        <w:rFonts w:ascii="Arial" w:hAnsi="Arial"/>
        <w:color w:val="F2F2F2"/>
        <w:sz w:val="22"/>
      </w:rPr>
      <w:tblPr/>
      <w:tcPr>
        <w:shd w:val="clear" w:color="5D8BC2" w:themeColor="accent1" w:themeTint="EA" w:fill="5D8BC2"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7D7EA" w:themeColor="accent1" w:themeTint="50" w:fill="C7D7EA" w:themeFill="accent1" w:themeFillTint="50"/>
      </w:tcPr>
    </w:tblStylePr>
    <w:tblStylePr w:type="neCell">
      <w:tblPr/>
    </w:tblStylePr>
    <w:tblStylePr w:type="nwCell">
      <w:tblPr/>
    </w:tblStylePr>
    <w:tblStylePr w:type="seCell">
      <w:tblPr/>
    </w:tblStylePr>
    <w:tblStylePr w:type="swCell">
      <w:tblPr/>
    </w:tblStylePr>
  </w:style>
  <w:style w:type="table" w:customStyle="1" w:styleId="164">
    <w:name w:val="Lined - Accent 2"/>
    <w:basedOn w:val="31"/>
    <w:qFormat/>
    <w:uiPriority w:val="99"/>
    <w:pPr>
      <w:spacing w:after="0" w:line="240" w:lineRule="auto"/>
    </w:pPr>
    <w:rPr>
      <w:color w:val="404040"/>
    </w:rPr>
    <w:tblPr/>
    <w:tblStylePr w:type="firstRow">
      <w:rPr>
        <w:rFonts w:ascii="Arial" w:hAnsi="Arial"/>
        <w:color w:val="F2F2F2"/>
        <w:sz w:val="22"/>
      </w:rPr>
      <w:tblPr/>
      <w:tcPr>
        <w:shd w:val="clear" w:color="D99795" w:themeColor="accent2" w:themeTint="97" w:fill="D99795" w:themeFill="accent2" w:themeFillTint="97"/>
      </w:tcPr>
    </w:tblStylePr>
    <w:tblStylePr w:type="lastRow">
      <w:rPr>
        <w:rFonts w:ascii="Arial" w:hAnsi="Arial"/>
        <w:color w:val="F2F2F2"/>
        <w:sz w:val="22"/>
      </w:rPr>
      <w:tblPr/>
      <w:tcPr>
        <w:shd w:val="clear" w:color="D99795" w:themeColor="accent2" w:themeTint="97" w:fill="D99795" w:themeFill="accent2" w:themeFillTint="97"/>
      </w:tcPr>
    </w:tblStylePr>
    <w:tblStylePr w:type="firstCol">
      <w:rPr>
        <w:rFonts w:ascii="Arial" w:hAnsi="Arial"/>
        <w:color w:val="F2F2F2"/>
        <w:sz w:val="22"/>
      </w:rPr>
      <w:tblPr/>
      <w:tcPr>
        <w:shd w:val="clear" w:color="D99795" w:themeColor="accent2" w:themeTint="97" w:fill="D99795" w:themeFill="accent2" w:themeFillTint="97"/>
      </w:tcPr>
    </w:tblStylePr>
    <w:tblStylePr w:type="lastCol">
      <w:rPr>
        <w:rFonts w:ascii="Arial" w:hAnsi="Arial"/>
        <w:color w:val="F2F2F2"/>
        <w:sz w:val="22"/>
      </w:rPr>
      <w:tblPr/>
      <w:tcPr>
        <w:shd w:val="clear" w:color="D99795" w:themeColor="accent2" w:themeTint="97" w:fill="D9979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2DCDC" w:themeColor="accent2" w:themeTint="32" w:fill="F2DCDC" w:themeFill="accent2" w:themeFillTint="32"/>
      </w:tcPr>
    </w:tblStylePr>
    <w:tblStylePr w:type="neCell">
      <w:tblPr/>
    </w:tblStylePr>
    <w:tblStylePr w:type="nwCell">
      <w:tblPr/>
    </w:tblStylePr>
    <w:tblStylePr w:type="seCell">
      <w:tblPr/>
    </w:tblStylePr>
    <w:tblStylePr w:type="swCell">
      <w:tblPr/>
    </w:tblStylePr>
  </w:style>
  <w:style w:type="table" w:customStyle="1" w:styleId="165">
    <w:name w:val="Lined - Accent 3"/>
    <w:basedOn w:val="31"/>
    <w:uiPriority w:val="99"/>
    <w:pPr>
      <w:spacing w:after="0" w:line="240" w:lineRule="auto"/>
    </w:pPr>
    <w:rPr>
      <w:color w:val="404040"/>
    </w:rPr>
    <w:tblPr/>
    <w:tblStylePr w:type="firstRow">
      <w:rPr>
        <w:rFonts w:ascii="Arial" w:hAnsi="Arial"/>
        <w:color w:val="F2F2F2"/>
        <w:sz w:val="22"/>
      </w:rPr>
      <w:tblPr/>
      <w:tcPr>
        <w:shd w:val="clear" w:color="9BBB59" w:themeColor="accent3" w:themeTint="FE" w:fill="9BBB59" w:themeFill="accent3" w:themeFillTint="FE"/>
      </w:tcPr>
    </w:tblStylePr>
    <w:tblStylePr w:type="lastRow">
      <w:rPr>
        <w:rFonts w:ascii="Arial" w:hAnsi="Arial"/>
        <w:color w:val="F2F2F2"/>
        <w:sz w:val="22"/>
      </w:rPr>
      <w:tblPr/>
      <w:tcPr>
        <w:shd w:val="clear" w:color="9BBB59" w:themeColor="accent3" w:themeTint="FE" w:fill="9BBB59" w:themeFill="accent3" w:themeFillTint="FE"/>
      </w:tcPr>
    </w:tblStylePr>
    <w:tblStylePr w:type="firstCol">
      <w:rPr>
        <w:rFonts w:ascii="Arial" w:hAnsi="Arial"/>
        <w:color w:val="F2F2F2"/>
        <w:sz w:val="22"/>
      </w:rPr>
      <w:tblPr/>
      <w:tcPr>
        <w:shd w:val="clear" w:color="9BBB59" w:themeColor="accent3" w:themeTint="FE" w:fill="9BBB59" w:themeFill="accent3" w:themeFillTint="FE"/>
      </w:tcPr>
    </w:tblStylePr>
    <w:tblStylePr w:type="lastCol">
      <w:rPr>
        <w:rFonts w:ascii="Arial" w:hAnsi="Arial"/>
        <w:color w:val="F2F2F2"/>
        <w:sz w:val="22"/>
      </w:rPr>
      <w:tblPr/>
      <w:tcPr>
        <w:shd w:val="clear" w:color="9BBB59" w:themeColor="accent3" w:themeTint="FE" w:fill="9BBB59"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AF1DD" w:themeColor="accent3" w:themeTint="34" w:fill="EAF1DD"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AF1DD" w:themeColor="accent3" w:themeTint="34" w:fill="EAF1DD" w:themeFill="accent3" w:themeFillTint="34"/>
      </w:tcPr>
    </w:tblStylePr>
    <w:tblStylePr w:type="neCell">
      <w:tblPr/>
    </w:tblStylePr>
    <w:tblStylePr w:type="nwCell">
      <w:tblPr/>
    </w:tblStylePr>
    <w:tblStylePr w:type="seCell">
      <w:tblPr/>
    </w:tblStylePr>
    <w:tblStylePr w:type="swCell">
      <w:tblPr/>
    </w:tblStylePr>
  </w:style>
  <w:style w:type="table" w:customStyle="1" w:styleId="166">
    <w:name w:val="Lined - Accent 4"/>
    <w:basedOn w:val="31"/>
    <w:qFormat/>
    <w:uiPriority w:val="99"/>
    <w:pPr>
      <w:spacing w:after="0" w:line="240" w:lineRule="auto"/>
    </w:pPr>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5DFEC" w:themeColor="accent4" w:themeTint="34" w:fill="E5DFEC" w:themeFill="accent4" w:themeFillTint="34"/>
      </w:tcPr>
    </w:tblStylePr>
    <w:tblStylePr w:type="neCell">
      <w:tblPr/>
    </w:tblStylePr>
    <w:tblStylePr w:type="nwCell">
      <w:tblPr/>
    </w:tblStylePr>
    <w:tblStylePr w:type="seCell">
      <w:tblPr/>
    </w:tblStylePr>
    <w:tblStylePr w:type="swCell">
      <w:tblPr/>
    </w:tblStylePr>
  </w:style>
  <w:style w:type="table" w:customStyle="1" w:styleId="167">
    <w:name w:val="Lined - Accent 5"/>
    <w:basedOn w:val="31"/>
    <w:qFormat/>
    <w:uiPriority w:val="99"/>
    <w:pPr>
      <w:spacing w:after="0" w:line="240" w:lineRule="auto"/>
    </w:pPr>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AEEF3" w:themeColor="accent5" w:themeTint="34" w:fill="DAEEF3" w:themeFill="accent5" w:themeFillTint="34"/>
      </w:tcPr>
    </w:tblStylePr>
    <w:tblStylePr w:type="neCell">
      <w:tblPr/>
    </w:tblStylePr>
    <w:tblStylePr w:type="nwCell">
      <w:tblPr/>
    </w:tblStylePr>
    <w:tblStylePr w:type="seCell">
      <w:tblPr/>
    </w:tblStylePr>
    <w:tblStylePr w:type="swCell">
      <w:tblPr/>
    </w:tblStylePr>
  </w:style>
  <w:style w:type="table" w:customStyle="1" w:styleId="168">
    <w:name w:val="Lined - Accent 6"/>
    <w:basedOn w:val="31"/>
    <w:qFormat/>
    <w:uiPriority w:val="99"/>
    <w:pPr>
      <w:spacing w:after="0" w:line="240" w:lineRule="auto"/>
    </w:pPr>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FDE9D9" w:themeColor="accent6" w:themeTint="34" w:fill="FDE9D9"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DE9D9" w:themeColor="accent6" w:themeTint="34" w:fill="FDE9D9" w:themeFill="accent6" w:themeFillTint="34"/>
      </w:tcPr>
    </w:tblStylePr>
    <w:tblStylePr w:type="neCell">
      <w:tblPr/>
    </w:tblStylePr>
    <w:tblStylePr w:type="nwCell">
      <w:tblPr/>
    </w:tblStylePr>
    <w:tblStylePr w:type="seCell">
      <w:tblPr/>
    </w:tblStylePr>
    <w:tblStylePr w:type="swCell">
      <w:tblPr/>
    </w:tblStylePr>
  </w:style>
  <w:style w:type="table" w:customStyle="1" w:styleId="169">
    <w:name w:val="Bordered &amp; Lined - Accent"/>
    <w:basedOn w:val="31"/>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70">
    <w:name w:val="Bordered &amp; Lined - Accent 1"/>
    <w:basedOn w:val="31"/>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blPr/>
      <w:tcPr>
        <w:shd w:val="clear" w:color="5D8BC2" w:themeColor="accent1" w:themeTint="EA" w:fill="5D8BC2" w:themeFill="accent1" w:themeFillTint="EA"/>
      </w:tcPr>
    </w:tblStylePr>
    <w:tblStylePr w:type="lastRow">
      <w:rPr>
        <w:rFonts w:ascii="Arial" w:hAnsi="Arial"/>
        <w:color w:val="F2F2F2"/>
        <w:sz w:val="22"/>
      </w:rPr>
      <w:tblPr/>
      <w:tcPr>
        <w:shd w:val="clear" w:color="5D8BC2" w:themeColor="accent1" w:themeTint="EA" w:fill="5D8BC2" w:themeFill="accent1" w:themeFillTint="EA"/>
      </w:tcPr>
    </w:tblStylePr>
    <w:tblStylePr w:type="firstCol">
      <w:rPr>
        <w:rFonts w:ascii="Arial" w:hAnsi="Arial"/>
        <w:color w:val="F2F2F2"/>
        <w:sz w:val="22"/>
      </w:rPr>
      <w:tblPr/>
      <w:tcPr>
        <w:shd w:val="clear" w:color="5D8BC2" w:themeColor="accent1" w:themeTint="EA" w:fill="5D8BC2" w:themeFill="accent1" w:themeFillTint="EA"/>
      </w:tcPr>
    </w:tblStylePr>
    <w:tblStylePr w:type="lastCol">
      <w:rPr>
        <w:rFonts w:ascii="Arial" w:hAnsi="Arial"/>
        <w:color w:val="F2F2F2"/>
        <w:sz w:val="22"/>
      </w:rPr>
      <w:tblPr/>
      <w:tcPr>
        <w:shd w:val="clear" w:color="5D8BC2" w:themeColor="accent1" w:themeTint="EA" w:fill="5D8BC2"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7D7EA" w:themeColor="accent1" w:themeTint="50" w:fill="C7D7EA" w:themeFill="accent1" w:themeFillTint="50"/>
      </w:tcPr>
    </w:tblStylePr>
    <w:tblStylePr w:type="neCell">
      <w:tblPr/>
    </w:tblStylePr>
    <w:tblStylePr w:type="nwCell">
      <w:tblPr/>
    </w:tblStylePr>
    <w:tblStylePr w:type="seCell">
      <w:tblPr/>
    </w:tblStylePr>
    <w:tblStylePr w:type="swCell">
      <w:tblPr/>
    </w:tblStylePr>
  </w:style>
  <w:style w:type="table" w:customStyle="1" w:styleId="171">
    <w:name w:val="Bordered &amp; Lined - Accent 2"/>
    <w:basedOn w:val="31"/>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blPr/>
      <w:tcPr>
        <w:shd w:val="clear" w:color="D99795" w:themeColor="accent2" w:themeTint="97" w:fill="D99795" w:themeFill="accent2" w:themeFillTint="97"/>
      </w:tcPr>
    </w:tblStylePr>
    <w:tblStylePr w:type="lastRow">
      <w:rPr>
        <w:rFonts w:ascii="Arial" w:hAnsi="Arial"/>
        <w:color w:val="F2F2F2"/>
        <w:sz w:val="22"/>
      </w:rPr>
      <w:tblPr/>
      <w:tcPr>
        <w:shd w:val="clear" w:color="D99795" w:themeColor="accent2" w:themeTint="97" w:fill="D99795" w:themeFill="accent2" w:themeFillTint="97"/>
      </w:tcPr>
    </w:tblStylePr>
    <w:tblStylePr w:type="firstCol">
      <w:rPr>
        <w:rFonts w:ascii="Arial" w:hAnsi="Arial"/>
        <w:color w:val="F2F2F2"/>
        <w:sz w:val="22"/>
      </w:rPr>
      <w:tblPr/>
      <w:tcPr>
        <w:shd w:val="clear" w:color="D99795" w:themeColor="accent2" w:themeTint="97" w:fill="D99795" w:themeFill="accent2" w:themeFillTint="97"/>
      </w:tcPr>
    </w:tblStylePr>
    <w:tblStylePr w:type="lastCol">
      <w:rPr>
        <w:rFonts w:ascii="Arial" w:hAnsi="Arial"/>
        <w:color w:val="F2F2F2"/>
        <w:sz w:val="22"/>
      </w:rPr>
      <w:tblPr/>
      <w:tcPr>
        <w:shd w:val="clear" w:color="D99795" w:themeColor="accent2" w:themeTint="97" w:fill="D9979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2DCDC" w:themeColor="accent2" w:themeTint="32" w:fill="F2DCDC" w:themeFill="accent2" w:themeFillTint="32"/>
      </w:tcPr>
    </w:tblStylePr>
    <w:tblStylePr w:type="neCell">
      <w:tblPr/>
    </w:tblStylePr>
    <w:tblStylePr w:type="nwCell">
      <w:tblPr/>
    </w:tblStylePr>
    <w:tblStylePr w:type="seCell">
      <w:tblPr/>
    </w:tblStylePr>
    <w:tblStylePr w:type="swCell">
      <w:tblPr/>
    </w:tblStylePr>
  </w:style>
  <w:style w:type="table" w:customStyle="1" w:styleId="172">
    <w:name w:val="Bordered &amp; Lined - Accent 3"/>
    <w:basedOn w:val="31"/>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blPr/>
      <w:tcPr>
        <w:shd w:val="clear" w:color="9BBB59" w:themeColor="accent3" w:themeTint="FE" w:fill="9BBB59" w:themeFill="accent3" w:themeFillTint="FE"/>
      </w:tcPr>
    </w:tblStylePr>
    <w:tblStylePr w:type="lastRow">
      <w:rPr>
        <w:rFonts w:ascii="Arial" w:hAnsi="Arial"/>
        <w:color w:val="F2F2F2"/>
        <w:sz w:val="22"/>
      </w:rPr>
      <w:tblPr/>
      <w:tcPr>
        <w:shd w:val="clear" w:color="9BBB59" w:themeColor="accent3" w:themeTint="FE" w:fill="9BBB59" w:themeFill="accent3" w:themeFillTint="FE"/>
      </w:tcPr>
    </w:tblStylePr>
    <w:tblStylePr w:type="firstCol">
      <w:rPr>
        <w:rFonts w:ascii="Arial" w:hAnsi="Arial"/>
        <w:color w:val="F2F2F2"/>
        <w:sz w:val="22"/>
      </w:rPr>
      <w:tblPr/>
      <w:tcPr>
        <w:shd w:val="clear" w:color="9BBB59" w:themeColor="accent3" w:themeTint="FE" w:fill="9BBB59" w:themeFill="accent3" w:themeFillTint="FE"/>
      </w:tcPr>
    </w:tblStylePr>
    <w:tblStylePr w:type="lastCol">
      <w:rPr>
        <w:rFonts w:ascii="Arial" w:hAnsi="Arial"/>
        <w:color w:val="F2F2F2"/>
        <w:sz w:val="22"/>
      </w:rPr>
      <w:tblPr/>
      <w:tcPr>
        <w:shd w:val="clear" w:color="9BBB59" w:themeColor="accent3" w:themeTint="FE" w:fill="9BBB59"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AF1DD" w:themeColor="accent3" w:themeTint="34" w:fill="EAF1DD"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AF1DD" w:themeColor="accent3" w:themeTint="34" w:fill="EAF1DD" w:themeFill="accent3" w:themeFillTint="34"/>
      </w:tcPr>
    </w:tblStylePr>
    <w:tblStylePr w:type="neCell">
      <w:tblPr/>
    </w:tblStylePr>
    <w:tblStylePr w:type="nwCell">
      <w:tblPr/>
    </w:tblStylePr>
    <w:tblStylePr w:type="seCell">
      <w:tblPr/>
    </w:tblStylePr>
    <w:tblStylePr w:type="swCell">
      <w:tblPr/>
    </w:tblStylePr>
  </w:style>
  <w:style w:type="table" w:customStyle="1" w:styleId="173">
    <w:name w:val="Bordered &amp; Lined - Accent 4"/>
    <w:basedOn w:val="31"/>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5DFEC" w:themeColor="accent4" w:themeTint="34" w:fill="E5DFEC" w:themeFill="accent4" w:themeFillTint="34"/>
      </w:tcPr>
    </w:tblStylePr>
    <w:tblStylePr w:type="neCell">
      <w:tblPr/>
    </w:tblStylePr>
    <w:tblStylePr w:type="nwCell">
      <w:tblPr/>
    </w:tblStylePr>
    <w:tblStylePr w:type="seCell">
      <w:tblPr/>
    </w:tblStylePr>
    <w:tblStylePr w:type="swCell">
      <w:tblPr/>
    </w:tblStylePr>
  </w:style>
  <w:style w:type="table" w:customStyle="1" w:styleId="174">
    <w:name w:val="Bordered &amp; Lined - Accent 5"/>
    <w:basedOn w:val="31"/>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AEEF3" w:themeColor="accent5" w:themeTint="34" w:fill="DAEEF3" w:themeFill="accent5" w:themeFillTint="34"/>
      </w:tcPr>
    </w:tblStylePr>
    <w:tblStylePr w:type="neCell">
      <w:tblPr/>
    </w:tblStylePr>
    <w:tblStylePr w:type="nwCell">
      <w:tblPr/>
    </w:tblStylePr>
    <w:tblStylePr w:type="seCell">
      <w:tblPr/>
    </w:tblStylePr>
    <w:tblStylePr w:type="swCell">
      <w:tblPr/>
    </w:tblStylePr>
  </w:style>
  <w:style w:type="table" w:customStyle="1" w:styleId="175">
    <w:name w:val="Bordered &amp; Lined - Accent 6"/>
    <w:basedOn w:val="31"/>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FDE9D9" w:themeColor="accent6" w:themeTint="34" w:fill="FDE9D9"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DE9D9" w:themeColor="accent6" w:themeTint="34" w:fill="FDE9D9" w:themeFill="accent6" w:themeFillTint="34"/>
      </w:tcPr>
    </w:tblStylePr>
    <w:tblStylePr w:type="neCell">
      <w:tblPr/>
    </w:tblStylePr>
    <w:tblStylePr w:type="nwCell">
      <w:tblPr/>
    </w:tblStylePr>
    <w:tblStylePr w:type="seCell">
      <w:tblPr/>
    </w:tblStylePr>
    <w:tblStylePr w:type="swCell">
      <w:tblPr/>
    </w:tblStylePr>
  </w:style>
  <w:style w:type="table" w:customStyle="1" w:styleId="176">
    <w:name w:val="Bordered"/>
    <w:basedOn w:val="31"/>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blPr/>
      <w:tcPr>
        <w:tcBorders>
          <w:bottom w:val="single" w:color="7E7E7E" w:themeColor="text1" w:themeTint="80" w:sz="12" w:space="0"/>
        </w:tcBorders>
      </w:tcPr>
    </w:tblStylePr>
    <w:tblStylePr w:type="lastRow">
      <w:rPr>
        <w:rFonts w:ascii="Arial" w:hAnsi="Arial"/>
        <w:color w:val="404040"/>
        <w:sz w:val="22"/>
      </w:rPr>
      <w:tblPr/>
      <w:tcPr>
        <w:tcBorders>
          <w:top w:val="single" w:color="7E7E7E" w:themeColor="text1" w:themeTint="80"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7E7E7E" w:themeColor="text1" w:themeTint="80"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7">
    <w:name w:val="Bordered - Accent 1"/>
    <w:basedOn w:val="3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blPr/>
      <w:tcPr>
        <w:tcBorders>
          <w:bottom w:val="single" w:color="4F81BD" w:themeColor="accent1" w:sz="12" w:space="0"/>
        </w:tcBorders>
      </w:tcPr>
    </w:tblStylePr>
    <w:tblStylePr w:type="lastRow">
      <w:rPr>
        <w:rFonts w:ascii="Arial" w:hAnsi="Arial"/>
        <w:color w:val="404040"/>
        <w:sz w:val="22"/>
      </w:rPr>
      <w:tblPr/>
      <w:tcPr>
        <w:tcBorders>
          <w:top w:val="single" w:color="4F81BD" w:themeColor="accent1"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4F81BD" w:themeColor="accent1"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8">
    <w:name w:val="Bordered - Accent 2"/>
    <w:basedOn w:val="31"/>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blPr/>
      <w:tcPr>
        <w:tcBorders>
          <w:bottom w:val="single" w:color="D99795" w:themeColor="accent2" w:themeTint="97" w:sz="12" w:space="0"/>
        </w:tcBorders>
      </w:tcPr>
    </w:tblStylePr>
    <w:tblStylePr w:type="lastRow">
      <w:rPr>
        <w:rFonts w:ascii="Arial" w:hAnsi="Arial"/>
        <w:color w:val="404040"/>
        <w:sz w:val="22"/>
      </w:rPr>
      <w:tblPr/>
      <w:tcPr>
        <w:tcBorders>
          <w:top w:val="single" w:color="D99795" w:themeColor="accent2" w:themeTint="97"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D99795" w:themeColor="accent2" w:themeTint="97"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9">
    <w:name w:val="Bordered - Accent 3"/>
    <w:basedOn w:val="31"/>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blPr/>
      <w:tcPr>
        <w:tcBorders>
          <w:bottom w:val="single" w:color="C3D69C" w:themeColor="accent3" w:themeTint="98" w:sz="12" w:space="0"/>
        </w:tcBorders>
      </w:tcPr>
    </w:tblStylePr>
    <w:tblStylePr w:type="lastRow">
      <w:rPr>
        <w:rFonts w:ascii="Arial" w:hAnsi="Arial"/>
        <w:color w:val="404040"/>
        <w:sz w:val="22"/>
      </w:rPr>
      <w:tblPr/>
      <w:tcPr>
        <w:tcBorders>
          <w:top w:val="single" w:color="C3D69C" w:themeColor="accent3"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C3D69C" w:themeColor="accent3"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80">
    <w:name w:val="Bordered - Accent 4"/>
    <w:basedOn w:val="31"/>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blPr/>
      <w:tcPr>
        <w:tcBorders>
          <w:bottom w:val="single" w:color="B2A1C6" w:themeColor="accent4" w:themeTint="9A" w:sz="12" w:space="0"/>
        </w:tcBorders>
      </w:tcPr>
    </w:tblStylePr>
    <w:tblStylePr w:type="lastRow">
      <w:rPr>
        <w:rFonts w:ascii="Arial" w:hAnsi="Arial"/>
        <w:color w:val="404040"/>
        <w:sz w:val="22"/>
      </w:rPr>
      <w:tblPr/>
      <w:tcPr>
        <w:tcBorders>
          <w:top w:val="single" w:color="B2A1C6" w:themeColor="accent4"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B2A1C6" w:themeColor="accent4"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81">
    <w:name w:val="Bordered - Accent 5"/>
    <w:basedOn w:val="31"/>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blPr/>
      <w:tcPr>
        <w:tcBorders>
          <w:bottom w:val="single" w:color="92CCDC" w:themeColor="accent5" w:themeTint="9A" w:sz="12" w:space="0"/>
        </w:tcBorders>
      </w:tcPr>
    </w:tblStylePr>
    <w:tblStylePr w:type="lastRow">
      <w:rPr>
        <w:rFonts w:ascii="Arial" w:hAnsi="Arial"/>
        <w:color w:val="404040"/>
        <w:sz w:val="22"/>
      </w:rPr>
      <w:tblPr/>
      <w:tcPr>
        <w:tcBorders>
          <w:top w:val="single" w:color="92CCDC" w:themeColor="accent5"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92CCDC" w:themeColor="accent5"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82">
    <w:name w:val="Bordered - Accent 6"/>
    <w:basedOn w:val="31"/>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blPr/>
      <w:tcPr>
        <w:tcBorders>
          <w:bottom w:val="single" w:color="FAC090" w:themeColor="accent6" w:themeTint="98" w:sz="12" w:space="0"/>
        </w:tcBorders>
      </w:tcPr>
    </w:tblStylePr>
    <w:tblStylePr w:type="lastRow">
      <w:rPr>
        <w:rFonts w:ascii="Arial" w:hAnsi="Arial"/>
        <w:color w:val="404040"/>
        <w:sz w:val="22"/>
      </w:rPr>
      <w:tblPr/>
      <w:tcPr>
        <w:tcBorders>
          <w:top w:val="single" w:color="FAC090" w:themeColor="accent6"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FAC090" w:themeColor="accent6"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character" w:customStyle="1" w:styleId="183">
    <w:name w:val="Footnote Text Char"/>
    <w:link w:val="25"/>
    <w:qFormat/>
    <w:uiPriority w:val="99"/>
    <w:rPr>
      <w:sz w:val="18"/>
    </w:rPr>
  </w:style>
  <w:style w:type="character" w:customStyle="1" w:styleId="184">
    <w:name w:val="Endnote Text Char"/>
    <w:link w:val="18"/>
    <w:qFormat/>
    <w:uiPriority w:val="99"/>
    <w:rPr>
      <w:sz w:val="20"/>
    </w:rPr>
  </w:style>
  <w:style w:type="paragraph" w:customStyle="1" w:styleId="185">
    <w:name w:val="TOC Heading"/>
    <w:unhideWhenUsed/>
    <w:uiPriority w:val="39"/>
    <w:rPr>
      <w:rFonts w:hint="default" w:ascii="Times New Roman" w:hAnsi="Times New Roman" w:eastAsia="宋体" w:cs="Times New Roman"/>
    </w:rPr>
  </w:style>
  <w:style w:type="character" w:customStyle="1" w:styleId="186">
    <w:name w:val="页眉 Char"/>
    <w:basedOn w:val="33"/>
    <w:link w:val="21"/>
    <w:qFormat/>
    <w:uiPriority w:val="0"/>
    <w:rPr>
      <w:sz w:val="18"/>
      <w:szCs w:val="18"/>
    </w:rPr>
  </w:style>
  <w:style w:type="character" w:customStyle="1" w:styleId="187">
    <w:name w:val="页脚 Char"/>
    <w:basedOn w:val="33"/>
    <w:link w:val="20"/>
    <w:qFormat/>
    <w:uiPriority w:val="0"/>
    <w:rPr>
      <w:sz w:val="18"/>
      <w:szCs w:val="18"/>
    </w:rPr>
  </w:style>
  <w:style w:type="character" w:customStyle="1" w:styleId="188">
    <w:name w:val="批注框文本 Char"/>
    <w:basedOn w:val="33"/>
    <w:link w:val="19"/>
    <w:qFormat/>
    <w:uiPriority w:val="0"/>
    <w:rPr>
      <w:sz w:val="18"/>
      <w:szCs w:val="18"/>
    </w:rPr>
  </w:style>
  <w:style w:type="paragraph" w:customStyle="1" w:styleId="189">
    <w:name w:val="列出段落2"/>
    <w:basedOn w:val="1"/>
    <w:unhideWhenUsed/>
    <w:qFormat/>
    <w:uiPriority w:val="99"/>
    <w:pPr>
      <w:ind w:firstLine="4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Arial"/>
      </a:majorFont>
      <a:minorFont>
        <a:latin typeface="等线"/>
        <a:ea typeface="等线"/>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8</Pages>
  <Words>3542</Words>
  <Characters>3790</Characters>
  <TotalTime>4</TotalTime>
  <ScaleCrop>false</ScaleCrop>
  <LinksUpToDate>false</LinksUpToDate>
  <CharactersWithSpaces>3803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2018-08-10T00:59:00Z</dcterms:created>
  <dc:creator>Lenovo User</dc:creator>
  <cp:lastModifiedBy>乐萍@</cp:lastModifiedBy>
  <dcterms:modified xsi:type="dcterms:W3CDTF">2025-11-24T08:26:11Z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B3BA52AE870A454D91337420DDCF0DDC</vt:lpwstr>
  </property>
  <property fmtid="{D5CDD505-2E9C-101B-9397-08002B2CF9AE}" pid="4" name="KSOTemplateDocerSaveRecord">
    <vt:lpwstr>eyJoZGlkIjoiMmM4N2IwNjRlMmU3NGQ0MjAyNTk2OWVlN2U3NWEwZTYiLCJ1c2VySWQiOiIyNjAwMzY5ODYifQ==</vt:lpwstr>
  </property>
</Properties>
</file>