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F072BEC">
      <w:pPr>
        <w:pStyle w:val="190"/>
        <w:jc w:val="center"/>
        <w:rPr>
          <w:sz w:val="56"/>
          <w:szCs w:val="56"/>
        </w:rPr>
      </w:pPr>
      <w:bookmarkStart w:id="2" w:name="_GoBack"/>
      <w:bookmarkEnd w:id="2"/>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bwMode="auto">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155E96C">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y8CZQ1gAAAAoBAAAPAAAAAAAAAAEAIAAAACIAAABkcnMvZG93bnJldi54bWxQSwECFAAUAAAA&#10;CACHTuJA3X3mkGICAACoBAAADgAAAAAAAAABACAAAAAlAQAAZHJzL2Uyb0RvYy54bWxQSwUGAAAA&#10;AAYABgBZAQAA+QUAAAAA&#10;">
                <v:fill on="t" focussize="0,0"/>
                <v:stroke on="f" weight="0.5pt"/>
                <v:imagedata o:title=""/>
                <o:lock v:ext="edit" aspectratio="f"/>
                <v:textbox>
                  <w:txbxContent>
                    <w:p w14:paraId="2155E96C">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shape>
            </w:pict>
          </mc:Fallback>
        </mc:AlternateContent>
      </w:r>
    </w:p>
    <w:p w14:paraId="3DCF59DF">
      <w:pPr>
        <w:pStyle w:val="190"/>
        <w:jc w:val="center"/>
        <w:rPr>
          <w:sz w:val="56"/>
          <w:szCs w:val="56"/>
        </w:rPr>
      </w:pPr>
    </w:p>
    <w:p w14:paraId="2D525CEB">
      <w:pPr>
        <w:pStyle w:val="190"/>
        <w:jc w:val="center"/>
        <w:rPr>
          <w:sz w:val="84"/>
          <w:szCs w:val="84"/>
        </w:rPr>
      </w:pPr>
    </w:p>
    <w:p w14:paraId="47CDF77C">
      <w:pPr>
        <w:pStyle w:val="190"/>
        <w:jc w:val="center"/>
        <w:rPr>
          <w:sz w:val="84"/>
          <w:szCs w:val="84"/>
        </w:rPr>
      </w:pPr>
    </w:p>
    <w:p w14:paraId="29557C6C">
      <w:pPr>
        <w:pStyle w:val="190"/>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4</w:t>
      </w:r>
      <w:r>
        <w:rPr>
          <w:rFonts w:hint="eastAsia" w:ascii="方正小标宋_GBK" w:hAnsi="方正小标宋_GBK" w:eastAsia="方正小标宋_GBK" w:cs="方正小标宋_GBK"/>
          <w:sz w:val="84"/>
          <w:szCs w:val="84"/>
        </w:rPr>
        <w:t>年度</w:t>
      </w:r>
    </w:p>
    <w:p w14:paraId="59C59660">
      <w:pPr>
        <w:pStyle w:val="190"/>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中国人民政治协商会议湖南省道县委员会</w:t>
      </w:r>
      <w:r>
        <w:rPr>
          <w:rFonts w:hint="eastAsia" w:ascii="方正小标宋_GBK" w:hAnsi="方正小标宋_GBK" w:eastAsia="方正小标宋_GBK" w:cs="方正小标宋_GBK"/>
          <w:sz w:val="84"/>
          <w:szCs w:val="84"/>
        </w:rPr>
        <w:t>部门决算</w:t>
      </w:r>
    </w:p>
    <w:p w14:paraId="1C75E961">
      <w:pPr>
        <w:pStyle w:val="190"/>
        <w:jc w:val="center"/>
        <w:rPr>
          <w:rFonts w:hint="eastAsia" w:ascii="方正小标宋_GBK" w:hAnsi="方正小标宋_GBK" w:eastAsia="方正小标宋_GBK" w:cs="方正小标宋_GBK"/>
          <w:sz w:val="56"/>
          <w:szCs w:val="56"/>
        </w:rPr>
      </w:pPr>
    </w:p>
    <w:p w14:paraId="6F316330">
      <w:pPr>
        <w:pStyle w:val="190"/>
        <w:jc w:val="center"/>
        <w:rPr>
          <w:sz w:val="56"/>
          <w:szCs w:val="56"/>
        </w:rPr>
      </w:pPr>
    </w:p>
    <w:p w14:paraId="3D331FA5">
      <w:pPr>
        <w:pStyle w:val="190"/>
        <w:jc w:val="center"/>
        <w:rPr>
          <w:sz w:val="56"/>
          <w:szCs w:val="56"/>
        </w:rPr>
      </w:pPr>
    </w:p>
    <w:p w14:paraId="71965B80">
      <w:pPr>
        <w:pStyle w:val="190"/>
        <w:jc w:val="center"/>
        <w:rPr>
          <w:sz w:val="56"/>
          <w:szCs w:val="56"/>
        </w:rPr>
      </w:pPr>
    </w:p>
    <w:p w14:paraId="2B973D04">
      <w:pPr>
        <w:pStyle w:val="190"/>
        <w:jc w:val="center"/>
        <w:rPr>
          <w:sz w:val="32"/>
          <w:szCs w:val="32"/>
        </w:rPr>
      </w:pPr>
    </w:p>
    <w:p w14:paraId="3AE56ED5">
      <w:pPr>
        <w:pStyle w:val="190"/>
        <w:jc w:val="center"/>
        <w:rPr>
          <w:sz w:val="32"/>
          <w:szCs w:val="32"/>
        </w:rPr>
      </w:pPr>
    </w:p>
    <w:p w14:paraId="0A277EB4">
      <w:pPr>
        <w:pStyle w:val="190"/>
        <w:jc w:val="center"/>
        <w:rPr>
          <w:sz w:val="32"/>
          <w:szCs w:val="32"/>
        </w:rPr>
      </w:pPr>
    </w:p>
    <w:p w14:paraId="42026B81">
      <w:pPr>
        <w:pStyle w:val="190"/>
        <w:spacing w:line="500" w:lineRule="exact"/>
        <w:jc w:val="both"/>
        <w:rPr>
          <w:b/>
          <w:sz w:val="36"/>
          <w:szCs w:val="28"/>
        </w:rPr>
      </w:pPr>
    </w:p>
    <w:p w14:paraId="4FB4CEC5">
      <w:pPr>
        <w:pStyle w:val="190"/>
        <w:spacing w:line="500" w:lineRule="exact"/>
        <w:jc w:val="center"/>
        <w:rPr>
          <w:b/>
          <w:sz w:val="36"/>
          <w:szCs w:val="28"/>
        </w:rPr>
      </w:pPr>
      <w:r>
        <w:rPr>
          <w:rFonts w:hint="eastAsia"/>
          <w:b/>
          <w:sz w:val="36"/>
          <w:szCs w:val="28"/>
        </w:rPr>
        <w:t>目录</w:t>
      </w:r>
    </w:p>
    <w:p w14:paraId="5DF2762D">
      <w:pPr>
        <w:pStyle w:val="190"/>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val="en-US" w:eastAsia="zh-CN"/>
        </w:rPr>
        <w:t>中国人民政治协商会议湖南省道县委员会单位</w:t>
      </w:r>
      <w:r>
        <w:rPr>
          <w:rFonts w:hint="eastAsia" w:ascii="黑体" w:hAnsi="黑体" w:eastAsia="黑体" w:cs="黑体"/>
          <w:b w:val="0"/>
          <w:bCs/>
          <w:sz w:val="28"/>
          <w:szCs w:val="28"/>
        </w:rPr>
        <w:t>概况</w:t>
      </w:r>
    </w:p>
    <w:p w14:paraId="03DEF3E8">
      <w:pPr>
        <w:pStyle w:val="190"/>
        <w:spacing w:line="500" w:lineRule="exact"/>
        <w:ind w:firstLine="7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430B619B">
      <w:pPr>
        <w:pStyle w:val="190"/>
        <w:spacing w:line="500" w:lineRule="exact"/>
        <w:ind w:firstLine="7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14:paraId="416D4944">
      <w:pPr>
        <w:pStyle w:val="190"/>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0251AB5C">
      <w:pPr>
        <w:pStyle w:val="190"/>
        <w:spacing w:line="500" w:lineRule="exact"/>
        <w:ind w:firstLine="7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467A16B1">
      <w:pPr>
        <w:pStyle w:val="190"/>
        <w:spacing w:line="500" w:lineRule="exact"/>
        <w:ind w:firstLine="7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3152EDD5">
      <w:pPr>
        <w:pStyle w:val="190"/>
        <w:spacing w:line="500" w:lineRule="exact"/>
        <w:ind w:firstLine="7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6D37D841">
      <w:pPr>
        <w:pStyle w:val="190"/>
        <w:spacing w:line="500" w:lineRule="exact"/>
        <w:ind w:firstLine="7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52E71527">
      <w:pPr>
        <w:pStyle w:val="190"/>
        <w:spacing w:line="500" w:lineRule="exact"/>
        <w:ind w:firstLine="7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059FF393">
      <w:pPr>
        <w:pStyle w:val="190"/>
        <w:spacing w:line="500" w:lineRule="exact"/>
        <w:ind w:firstLine="7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5A0E83D7">
      <w:pPr>
        <w:pStyle w:val="190"/>
        <w:spacing w:line="500" w:lineRule="exact"/>
        <w:ind w:firstLine="7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60E8E89F">
      <w:pPr>
        <w:pStyle w:val="190"/>
        <w:spacing w:line="500" w:lineRule="exact"/>
        <w:ind w:firstLine="7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10DED8A7">
      <w:pPr>
        <w:pStyle w:val="190"/>
        <w:spacing w:line="500" w:lineRule="exact"/>
        <w:ind w:firstLine="7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4DDABE8B">
      <w:pPr>
        <w:pStyle w:val="190"/>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31BC9FF9">
      <w:pPr>
        <w:pStyle w:val="190"/>
        <w:spacing w:line="500" w:lineRule="exact"/>
        <w:ind w:firstLine="7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7CCFCE3E">
      <w:pPr>
        <w:spacing w:line="500" w:lineRule="exact"/>
        <w:ind w:firstLine="7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49A0FE2C">
      <w:pPr>
        <w:spacing w:line="500" w:lineRule="exact"/>
        <w:ind w:firstLine="7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三、支出决算情况说明</w:t>
      </w:r>
    </w:p>
    <w:p w14:paraId="09C9CD54">
      <w:pPr>
        <w:spacing w:line="500" w:lineRule="exact"/>
        <w:ind w:firstLine="7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四、财政拨款收入支出决算总体情况说明</w:t>
      </w:r>
    </w:p>
    <w:p w14:paraId="1CAE8665">
      <w:pPr>
        <w:spacing w:line="500" w:lineRule="exact"/>
        <w:ind w:firstLine="7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五、一般公共预算财政拨款支出决算情况说明</w:t>
      </w:r>
    </w:p>
    <w:p w14:paraId="19F041E7">
      <w:pPr>
        <w:spacing w:line="500" w:lineRule="exact"/>
        <w:ind w:firstLine="7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六、一般公共预算财政拨款基本支出决算情况说明</w:t>
      </w:r>
    </w:p>
    <w:p w14:paraId="47574EB4">
      <w:pPr>
        <w:spacing w:line="500" w:lineRule="exact"/>
        <w:ind w:firstLine="7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七、财政拨款三公经费支出决算情况说明</w:t>
      </w:r>
    </w:p>
    <w:p w14:paraId="3BC5E325">
      <w:pPr>
        <w:spacing w:line="500" w:lineRule="exact"/>
        <w:ind w:firstLine="7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八、政府性基金预算收入支出决算情况</w:t>
      </w:r>
    </w:p>
    <w:p w14:paraId="25E12627">
      <w:pPr>
        <w:spacing w:line="500" w:lineRule="exact"/>
        <w:ind w:firstLine="7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九、关于机关运行经费支出说明</w:t>
      </w:r>
    </w:p>
    <w:p w14:paraId="4E87BCF0">
      <w:pPr>
        <w:spacing w:line="500" w:lineRule="exact"/>
        <w:ind w:firstLine="7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十、一般性支出情况说明</w:t>
      </w:r>
    </w:p>
    <w:p w14:paraId="11ABEFA8">
      <w:pPr>
        <w:spacing w:line="500" w:lineRule="exact"/>
        <w:ind w:firstLine="7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十一、关于政府采购支出说明</w:t>
      </w:r>
    </w:p>
    <w:p w14:paraId="0245E195">
      <w:pPr>
        <w:pStyle w:val="190"/>
        <w:spacing w:line="500" w:lineRule="exact"/>
        <w:ind w:firstLine="7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14:paraId="39CDF17B">
      <w:pPr>
        <w:pStyle w:val="190"/>
        <w:spacing w:line="500" w:lineRule="exact"/>
        <w:ind w:firstLine="7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default" w:ascii="Times New Roman" w:hAnsi="Times New Roman" w:eastAsia="仿宋_GB2312" w:cs="Times New Roman"/>
          <w:sz w:val="28"/>
          <w:szCs w:val="28"/>
        </w:rPr>
        <w:t>202</w:t>
      </w:r>
      <w:r>
        <w:rPr>
          <w:rFonts w:hint="eastAsia" w:ascii="Times New Roman" w:hAnsi="Times New Roman" w:eastAsia="仿宋_GB2312" w:cs="Times New Roman"/>
          <w:sz w:val="28"/>
          <w:szCs w:val="28"/>
          <w:lang w:val="en-US" w:eastAsia="zh-CN"/>
        </w:rPr>
        <w:t>4</w:t>
      </w:r>
      <w:r>
        <w:rPr>
          <w:rFonts w:hint="eastAsia" w:ascii="仿宋_GB2312" w:hAnsi="仿宋_GB2312" w:eastAsia="仿宋_GB2312" w:cs="仿宋_GB2312"/>
          <w:sz w:val="28"/>
          <w:szCs w:val="28"/>
        </w:rPr>
        <w:t>年度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14:paraId="7649C38C">
      <w:pPr>
        <w:pStyle w:val="190"/>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4B5FA8E2">
      <w:pPr>
        <w:pStyle w:val="190"/>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5CF507A7">
      <w:pPr>
        <w:pStyle w:val="190"/>
        <w:spacing w:line="500" w:lineRule="exact"/>
        <w:rPr>
          <w:rFonts w:hint="eastAsia" w:ascii="黑体" w:hAnsi="黑体" w:eastAsia="黑体" w:cs="黑体"/>
          <w:b w:val="0"/>
          <w:bCs/>
          <w:sz w:val="28"/>
          <w:szCs w:val="28"/>
        </w:rPr>
      </w:pPr>
    </w:p>
    <w:p w14:paraId="00D431DA">
      <w:pPr>
        <w:jc w:val="center"/>
        <w:rPr>
          <w:sz w:val="72"/>
          <w:szCs w:val="72"/>
        </w:rPr>
      </w:pPr>
    </w:p>
    <w:p w14:paraId="7ABC69D7">
      <w:pPr>
        <w:jc w:val="center"/>
        <w:rPr>
          <w:sz w:val="72"/>
          <w:szCs w:val="72"/>
        </w:rPr>
      </w:pPr>
    </w:p>
    <w:p w14:paraId="2152D060">
      <w:pPr>
        <w:jc w:val="center"/>
        <w:rPr>
          <w:sz w:val="72"/>
          <w:szCs w:val="72"/>
        </w:rPr>
      </w:pPr>
    </w:p>
    <w:p w14:paraId="4B43E3D4">
      <w:pPr>
        <w:pStyle w:val="26"/>
        <w:rPr>
          <w:rFonts w:hint="eastAsia"/>
        </w:rPr>
      </w:pPr>
    </w:p>
    <w:p w14:paraId="72B24438">
      <w:pPr>
        <w:pStyle w:val="190"/>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08F363D3">
      <w:pPr>
        <w:pStyle w:val="190"/>
        <w:jc w:val="center"/>
        <w:rPr>
          <w:rFonts w:hint="eastAsia" w:ascii="方正小标宋_GBK" w:hAnsi="方正小标宋_GBK" w:eastAsia="方正小标宋_GBK" w:cs="方正小标宋_GBK"/>
          <w:sz w:val="84"/>
          <w:szCs w:val="84"/>
        </w:rPr>
      </w:pPr>
    </w:p>
    <w:p w14:paraId="0203E66F">
      <w:pPr>
        <w:pStyle w:val="190"/>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中国人民政治协商会议湖南省道县委员会</w:t>
      </w:r>
      <w:r>
        <w:rPr>
          <w:rFonts w:hint="eastAsia" w:ascii="方正小标宋_GBK" w:hAnsi="方正小标宋_GBK" w:eastAsia="方正小标宋_GBK" w:cs="方正小标宋_GBK"/>
          <w:sz w:val="84"/>
          <w:szCs w:val="84"/>
        </w:rPr>
        <w:t>概况</w:t>
      </w:r>
    </w:p>
    <w:p w14:paraId="6BA7D7EB">
      <w:pPr>
        <w:jc w:val="center"/>
        <w:rPr>
          <w:rFonts w:hint="eastAsia" w:ascii="方正小标宋_GBK" w:hAnsi="方正小标宋_GBK" w:eastAsia="方正小标宋_GBK" w:cs="方正小标宋_GBK"/>
          <w:sz w:val="72"/>
          <w:szCs w:val="72"/>
        </w:rPr>
      </w:pPr>
    </w:p>
    <w:p w14:paraId="3562A2BA">
      <w:pPr>
        <w:jc w:val="center"/>
        <w:rPr>
          <w:rFonts w:hint="eastAsia" w:ascii="方正小标宋_GBK" w:hAnsi="方正小标宋_GBK" w:eastAsia="方正小标宋_GBK" w:cs="方正小标宋_GBK"/>
          <w:sz w:val="72"/>
          <w:szCs w:val="72"/>
        </w:rPr>
      </w:pPr>
    </w:p>
    <w:p w14:paraId="21F29D83">
      <w:pPr>
        <w:jc w:val="center"/>
        <w:rPr>
          <w:sz w:val="72"/>
          <w:szCs w:val="72"/>
        </w:rPr>
      </w:pPr>
    </w:p>
    <w:p w14:paraId="6CD9829D">
      <w:pPr>
        <w:jc w:val="center"/>
        <w:rPr>
          <w:sz w:val="72"/>
          <w:szCs w:val="72"/>
        </w:rPr>
      </w:pPr>
    </w:p>
    <w:p w14:paraId="73B8555A">
      <w:pPr>
        <w:jc w:val="both"/>
        <w:rPr>
          <w:sz w:val="72"/>
          <w:szCs w:val="72"/>
        </w:rPr>
      </w:pPr>
    </w:p>
    <w:p w14:paraId="10E39F2D">
      <w:pPr>
        <w:pStyle w:val="191"/>
        <w:numPr>
          <w:ilvl w:val="0"/>
          <w:numId w:val="1"/>
        </w:numPr>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7287149A">
      <w:pPr>
        <w:keepNext w:val="0"/>
        <w:keepLines w:val="0"/>
        <w:widowControl/>
        <w:suppressLineNumbers w:val="0"/>
        <w:pBdr>
          <w:top w:val="none" w:color="000000" w:sz="0" w:space="0"/>
          <w:left w:val="none" w:color="000000" w:sz="0" w:space="0"/>
          <w:bottom w:val="none" w:color="000000" w:sz="0" w:space="0"/>
          <w:right w:val="none" w:color="000000" w:sz="0" w:space="0"/>
        </w:pBdr>
        <w:ind w:left="0" w:firstLine="64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lang w:val="en-US" w:eastAsia="zh-CN" w:bidi="ar"/>
        </w:rPr>
        <w:t>(一)负责县政协全体会议、常务委员会议、主席办公会议、常务委员专题座谈会和专门委员会的会务工作，负责上述会议所形成的决议、决定、建议案的组织实施</w:t>
      </w:r>
    </w:p>
    <w:p w14:paraId="09CA2AB7">
      <w:pPr>
        <w:keepNext w:val="0"/>
        <w:keepLines w:val="0"/>
        <w:widowControl/>
        <w:suppressLineNumbers w:val="0"/>
        <w:pBdr>
          <w:top w:val="none" w:color="000000" w:sz="0" w:space="0"/>
          <w:left w:val="none" w:color="000000" w:sz="0" w:space="0"/>
          <w:bottom w:val="none" w:color="000000" w:sz="0" w:space="0"/>
          <w:right w:val="none" w:color="000000" w:sz="0" w:space="0"/>
        </w:pBdr>
        <w:ind w:left="0" w:firstLine="64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lang w:val="en-US" w:eastAsia="zh-CN" w:bidi="ar"/>
        </w:rPr>
        <w:t>(二)协调县政协各专门委员会的工作，充分发挥政协委员的作用，履行好政治协商、民主监督、参政议政的基本职能</w:t>
      </w:r>
    </w:p>
    <w:p w14:paraId="348EF2FB">
      <w:pPr>
        <w:keepNext w:val="0"/>
        <w:keepLines w:val="0"/>
        <w:widowControl/>
        <w:suppressLineNumbers w:val="0"/>
        <w:pBdr>
          <w:top w:val="none" w:color="000000" w:sz="0" w:space="0"/>
          <w:left w:val="none" w:color="000000" w:sz="0" w:space="0"/>
          <w:bottom w:val="none" w:color="000000" w:sz="0" w:space="0"/>
          <w:right w:val="none" w:color="000000" w:sz="0" w:space="0"/>
        </w:pBdr>
        <w:ind w:left="0" w:firstLine="64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lang w:val="en-US" w:eastAsia="zh-CN" w:bidi="ar"/>
        </w:rPr>
        <w:t>（三)负责县政协委员进行视察、参观、调查、座谈</w:t>
      </w:r>
    </w:p>
    <w:p w14:paraId="22B3F804">
      <w:pPr>
        <w:keepNext w:val="0"/>
        <w:keepLines w:val="0"/>
        <w:widowControl/>
        <w:suppressLineNumbers w:val="0"/>
        <w:pBdr>
          <w:top w:val="none" w:color="000000" w:sz="0" w:space="0"/>
          <w:left w:val="none" w:color="000000" w:sz="0" w:space="0"/>
          <w:bottom w:val="none" w:color="000000" w:sz="0" w:space="0"/>
          <w:right w:val="none" w:color="000000" w:sz="0" w:space="0"/>
        </w:pBdr>
        <w:ind w:lef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lang w:val="en-US" w:eastAsia="zh-CN" w:bidi="ar"/>
        </w:rPr>
        <w:t>学习、研讨等日常活动的服务和具体组织工作，受市政协的委托，组织在道县的市政协委员进行视察活动</w:t>
      </w:r>
    </w:p>
    <w:p w14:paraId="5BD396E2">
      <w:pPr>
        <w:keepNext w:val="0"/>
        <w:keepLines w:val="0"/>
        <w:widowControl/>
        <w:suppressLineNumbers w:val="0"/>
        <w:pBdr>
          <w:top w:val="none" w:color="000000" w:sz="0" w:space="0"/>
          <w:left w:val="none" w:color="000000" w:sz="0" w:space="0"/>
          <w:bottom w:val="none" w:color="000000" w:sz="0" w:space="0"/>
          <w:right w:val="none" w:color="000000" w:sz="0" w:space="0"/>
        </w:pBdr>
        <w:ind w:left="0" w:firstLine="64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lang w:val="en-US" w:eastAsia="zh-CN" w:bidi="ar"/>
        </w:rPr>
        <w:t>(四)研究统一战线和人民政协的理论、政策，调查研究地方政协的共同性问题及其解决办法，供领导参考</w:t>
      </w:r>
    </w:p>
    <w:p w14:paraId="2B83348F">
      <w:pPr>
        <w:keepNext w:val="0"/>
        <w:keepLines w:val="0"/>
        <w:widowControl/>
        <w:suppressLineNumbers w:val="0"/>
        <w:pBdr>
          <w:top w:val="none" w:color="000000" w:sz="0" w:space="0"/>
          <w:left w:val="none" w:color="000000" w:sz="0" w:space="0"/>
          <w:bottom w:val="none" w:color="000000" w:sz="0" w:space="0"/>
          <w:right w:val="none" w:color="000000" w:sz="0" w:space="0"/>
        </w:pBdr>
        <w:ind w:left="0" w:firstLine="64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lang w:val="en-US" w:eastAsia="zh-CN" w:bidi="ar"/>
        </w:rPr>
        <w:t>(五)宣传人民政协的方针政策、工作业绩和经验以及政协委员的先进事迹，收集和反映县政协委员和各界人士的意见与建议，综合反映社情民意。</w:t>
      </w:r>
    </w:p>
    <w:p w14:paraId="100E01BB">
      <w:pPr>
        <w:keepNext w:val="0"/>
        <w:keepLines w:val="0"/>
        <w:widowControl/>
        <w:suppressLineNumbers w:val="0"/>
        <w:pBdr>
          <w:top w:val="none" w:color="000000" w:sz="0" w:space="0"/>
          <w:left w:val="none" w:color="000000" w:sz="0" w:space="0"/>
          <w:bottom w:val="none" w:color="000000" w:sz="0" w:space="0"/>
          <w:right w:val="none" w:color="000000" w:sz="0" w:space="0"/>
        </w:pBdr>
        <w:ind w:left="0" w:firstLine="64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lang w:val="en-US" w:eastAsia="zh-CN" w:bidi="ar"/>
        </w:rPr>
        <w:t>(六)联系各民主党派、工商联、各人民团体和无党派</w:t>
      </w:r>
    </w:p>
    <w:p w14:paraId="196AEDEB">
      <w:pPr>
        <w:keepNext w:val="0"/>
        <w:keepLines w:val="0"/>
        <w:widowControl/>
        <w:suppressLineNumbers w:val="0"/>
        <w:pBdr>
          <w:top w:val="none" w:color="000000" w:sz="0" w:space="0"/>
          <w:left w:val="none" w:color="000000" w:sz="0" w:space="0"/>
          <w:bottom w:val="none" w:color="000000" w:sz="0" w:space="0"/>
          <w:right w:val="none" w:color="000000" w:sz="0" w:space="0"/>
        </w:pBdr>
        <w:ind w:lef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lang w:val="en-US" w:eastAsia="zh-CN" w:bidi="ar"/>
        </w:rPr>
        <w:t>人士，联系县直有关部门，互通信息，协调工作，加强合作。</w:t>
      </w:r>
    </w:p>
    <w:p w14:paraId="78872D8E">
      <w:pPr>
        <w:keepNext w:val="0"/>
        <w:keepLines w:val="0"/>
        <w:widowControl/>
        <w:numPr>
          <w:ilvl w:val="0"/>
          <w:numId w:val="2"/>
        </w:numPr>
        <w:suppressLineNumbers w:val="0"/>
        <w:pBdr>
          <w:top w:val="none" w:color="000000" w:sz="0" w:space="0"/>
          <w:left w:val="none" w:color="000000" w:sz="0" w:space="0"/>
          <w:bottom w:val="none" w:color="000000" w:sz="0" w:space="0"/>
          <w:right w:val="none" w:color="000000" w:sz="0" w:space="0"/>
        </w:pBdr>
        <w:ind w:left="0" w:firstLine="640"/>
        <w:jc w:val="left"/>
        <w:rPr>
          <w:rFonts w:hint="eastAsia" w:ascii="仿宋_GB2312" w:hAnsi="仿宋_GB2312" w:eastAsia="仿宋_GB2312" w:cs="仿宋_GB2312"/>
          <w:i w:val="0"/>
          <w:caps w:val="0"/>
          <w:color w:val="333333"/>
          <w:spacing w:val="0"/>
          <w:sz w:val="32"/>
          <w:szCs w:val="32"/>
          <w:lang w:val="en-US" w:eastAsia="zh-CN" w:bidi="ar"/>
        </w:rPr>
      </w:pPr>
      <w:r>
        <w:rPr>
          <w:rFonts w:hint="eastAsia" w:ascii="仿宋_GB2312" w:hAnsi="仿宋_GB2312" w:eastAsia="仿宋_GB2312" w:cs="仿宋_GB2312"/>
          <w:i w:val="0"/>
          <w:caps w:val="0"/>
          <w:color w:val="333333"/>
          <w:spacing w:val="0"/>
          <w:sz w:val="32"/>
          <w:szCs w:val="32"/>
          <w:lang w:val="en-US" w:eastAsia="zh-CN" w:bidi="ar"/>
        </w:rPr>
        <w:t>负责县政协开展各项活动的有关后勤服务管理工作和县政协机关行政事务管理工作。</w:t>
      </w:r>
    </w:p>
    <w:p w14:paraId="46CDE5B3">
      <w:pPr>
        <w:keepNext w:val="0"/>
        <w:keepLines w:val="0"/>
        <w:widowControl/>
        <w:numPr>
          <w:ilvl w:val="0"/>
          <w:numId w:val="0"/>
        </w:numPr>
        <w:suppressLineNumbers w:val="0"/>
        <w:pBdr>
          <w:top w:val="none" w:color="000000" w:sz="0" w:space="0"/>
          <w:left w:val="none" w:color="000000" w:sz="0" w:space="0"/>
          <w:bottom w:val="none" w:color="000000" w:sz="0" w:space="0"/>
          <w:right w:val="none" w:color="000000" w:sz="0" w:space="0"/>
        </w:pBdr>
        <w:ind w:firstLine="320"/>
        <w:jc w:val="left"/>
        <w:rPr>
          <w:rFonts w:hint="eastAsia" w:ascii="仿宋_GB2312" w:hAnsi="仿宋_GB2312" w:eastAsia="仿宋_GB2312" w:cs="仿宋_GB2312"/>
          <w:i w:val="0"/>
          <w:caps w:val="0"/>
          <w:color w:val="333333"/>
          <w:spacing w:val="0"/>
          <w:sz w:val="32"/>
          <w:szCs w:val="32"/>
          <w:lang w:val="en-US" w:eastAsia="zh-CN" w:bidi="ar"/>
        </w:rPr>
      </w:pPr>
      <w:r>
        <w:rPr>
          <w:rFonts w:hint="eastAsia" w:ascii="仿宋_GB2312" w:hAnsi="仿宋_GB2312" w:eastAsia="仿宋_GB2312" w:cs="仿宋_GB2312"/>
          <w:i w:val="0"/>
          <w:caps w:val="0"/>
          <w:color w:val="333333"/>
          <w:spacing w:val="0"/>
          <w:sz w:val="32"/>
          <w:szCs w:val="32"/>
          <w:lang w:val="en-US" w:eastAsia="zh-CN" w:bidi="ar"/>
        </w:rPr>
        <w:t>(八)负责权限范围内的人事任免</w:t>
      </w:r>
    </w:p>
    <w:p w14:paraId="1B24F567">
      <w:pPr>
        <w:keepNext w:val="0"/>
        <w:keepLines w:val="0"/>
        <w:widowControl/>
        <w:numPr>
          <w:ilvl w:val="0"/>
          <w:numId w:val="0"/>
        </w:numPr>
        <w:suppressLineNumbers w:val="0"/>
        <w:pBdr>
          <w:top w:val="none" w:color="000000" w:sz="0" w:space="0"/>
          <w:left w:val="none" w:color="000000" w:sz="0" w:space="0"/>
          <w:bottom w:val="none" w:color="000000" w:sz="0" w:space="0"/>
          <w:right w:val="none" w:color="000000" w:sz="0" w:space="0"/>
        </w:pBdr>
        <w:tabs>
          <w:tab w:val="left" w:pos="-200"/>
        </w:tabs>
        <w:ind w:left="0" w:firstLine="736"/>
        <w:jc w:val="left"/>
        <w:rPr>
          <w:rFonts w:hint="eastAsia" w:ascii="仿宋_GB2312" w:hAnsi="仿宋_GB2312" w:eastAsia="仿宋_GB2312" w:cs="仿宋_GB2312"/>
          <w:i w:val="0"/>
          <w:caps w:val="0"/>
          <w:color w:val="333333"/>
          <w:spacing w:val="0"/>
          <w:sz w:val="32"/>
          <w:szCs w:val="32"/>
          <w:lang w:val="en-US" w:eastAsia="zh-CN" w:bidi="ar"/>
        </w:rPr>
      </w:pPr>
      <w:r>
        <w:rPr>
          <w:rFonts w:hint="eastAsia" w:ascii="仿宋_GB2312" w:hAnsi="仿宋_GB2312" w:eastAsia="仿宋_GB2312" w:cs="仿宋_GB2312"/>
          <w:i w:val="0"/>
          <w:caps w:val="0"/>
          <w:color w:val="333333"/>
          <w:spacing w:val="0"/>
          <w:sz w:val="32"/>
          <w:szCs w:val="32"/>
          <w:lang w:val="en-US" w:eastAsia="zh-CN" w:bidi="ar"/>
        </w:rPr>
        <w:t>(九)负责接待来道县访问的海内外有关友好人士和对外联谊工作。</w:t>
      </w:r>
    </w:p>
    <w:p w14:paraId="74344CF7">
      <w:pPr>
        <w:keepNext w:val="0"/>
        <w:keepLines w:val="0"/>
        <w:widowControl/>
        <w:numPr>
          <w:ilvl w:val="0"/>
          <w:numId w:val="0"/>
        </w:numPr>
        <w:suppressLineNumbers w:val="0"/>
        <w:pBdr>
          <w:top w:val="none" w:color="000000" w:sz="0" w:space="0"/>
          <w:left w:val="none" w:color="000000" w:sz="0" w:space="0"/>
          <w:bottom w:val="none" w:color="000000" w:sz="0" w:space="0"/>
          <w:right w:val="none" w:color="000000" w:sz="0" w:space="0"/>
        </w:pBdr>
        <w:ind w:left="0" w:firstLine="736"/>
        <w:jc w:val="left"/>
        <w:rPr>
          <w:rFonts w:hint="eastAsia" w:ascii="黑体" w:hAnsi="黑体" w:eastAsia="黑体" w:cs="黑体"/>
          <w:b w:val="0"/>
          <w:bCs w:val="0"/>
          <w:sz w:val="32"/>
          <w:szCs w:val="32"/>
        </w:rPr>
      </w:pPr>
      <w:r>
        <w:rPr>
          <w:rFonts w:hint="eastAsia" w:ascii="仿宋_GB2312" w:hAnsi="仿宋_GB2312" w:eastAsia="仿宋_GB2312" w:cs="仿宋_GB2312"/>
          <w:i w:val="0"/>
          <w:caps w:val="0"/>
          <w:color w:val="333333"/>
          <w:spacing w:val="0"/>
          <w:sz w:val="32"/>
          <w:szCs w:val="32"/>
          <w:lang w:val="en-US" w:eastAsia="zh-CN" w:bidi="ar"/>
        </w:rPr>
        <w:t>(十)承办县委、县政协主席、副主席交办的其它事项。</w:t>
      </w:r>
    </w:p>
    <w:p w14:paraId="30201AD7">
      <w:pPr>
        <w:widowControl/>
        <w:spacing w:line="600" w:lineRule="exact"/>
        <w:rPr>
          <w:rFonts w:hint="eastAsia" w:ascii="黑体" w:hAnsi="黑体" w:eastAsia="黑体" w:cs="黑体"/>
          <w:b w:val="0"/>
          <w:bCs/>
          <w:sz w:val="32"/>
          <w:szCs w:val="32"/>
        </w:rPr>
      </w:pPr>
      <w:r>
        <w:rPr>
          <w:rFonts w:hint="eastAsia" w:ascii="黑体" w:hAnsi="黑体" w:eastAsia="黑体" w:cs="黑体"/>
          <w:b w:val="0"/>
          <w:bCs/>
          <w:sz w:val="32"/>
          <w:szCs w:val="32"/>
        </w:rPr>
        <w:t>二、机构设置及决算单位构成</w:t>
      </w:r>
    </w:p>
    <w:p w14:paraId="5D1E1A8D">
      <w:pPr>
        <w:keepNext w:val="0"/>
        <w:keepLines w:val="0"/>
        <w:widowControl/>
        <w:numPr>
          <w:ilvl w:val="0"/>
          <w:numId w:val="0"/>
        </w:numPr>
        <w:suppressLineNumbers w:val="0"/>
        <w:pBdr>
          <w:top w:val="none" w:color="000000" w:sz="0" w:space="0"/>
          <w:left w:val="none" w:color="000000" w:sz="0" w:space="0"/>
          <w:bottom w:val="none" w:color="000000" w:sz="0" w:space="0"/>
          <w:right w:val="none" w:color="000000" w:sz="0" w:space="0"/>
        </w:pBdr>
        <w:ind w:firstLine="640"/>
        <w:jc w:val="left"/>
        <w:rPr>
          <w:rFonts w:eastAsia="仿宋_GB2312"/>
          <w:sz w:val="32"/>
          <w:szCs w:val="32"/>
        </w:rPr>
      </w:pPr>
      <w:r>
        <w:rPr>
          <w:rFonts w:hint="eastAsia" w:ascii="Times New Roman" w:hAnsi="Times New Roman" w:eastAsia="仿宋_GB2312" w:cs="仿宋_GB2312"/>
          <w:bCs/>
          <w:sz w:val="32"/>
          <w:szCs w:val="32"/>
        </w:rPr>
        <w:t>（一）内设机构设置。</w:t>
      </w:r>
      <w:r>
        <w:rPr>
          <w:rFonts w:hint="eastAsia" w:ascii="仿宋_GB2312" w:hAnsi="仿宋_GB2312" w:eastAsia="仿宋_GB2312" w:cs="仿宋_GB2312"/>
          <w:i w:val="0"/>
          <w:caps w:val="0"/>
          <w:color w:val="333333"/>
          <w:spacing w:val="0"/>
          <w:sz w:val="32"/>
          <w:szCs w:val="32"/>
          <w:lang w:val="en-US" w:eastAsia="zh-CN" w:bidi="ar"/>
        </w:rPr>
        <w:t>县政协为正处级单位，内设六委一室一政协云中心。</w:t>
      </w:r>
      <w:r>
        <w:rPr>
          <w:rFonts w:hint="eastAsia" w:ascii="仿宋_GB2312" w:hAnsi="仿宋_GB2312" w:eastAsia="仿宋_GB2312" w:cs="仿宋_GB2312"/>
          <w:color w:val="000000"/>
          <w:sz w:val="32"/>
          <w:szCs w:val="32"/>
          <w:shd w:val="clear" w:color="auto" w:fill="FFFFFF"/>
        </w:rPr>
        <w:t>目前在职人数</w:t>
      </w:r>
      <w:r>
        <w:rPr>
          <w:rFonts w:hint="eastAsia" w:ascii="仿宋_GB2312" w:hAnsi="仿宋_GB2312" w:eastAsia="仿宋_GB2312" w:cs="仿宋_GB2312"/>
          <w:color w:val="000000"/>
          <w:sz w:val="32"/>
          <w:szCs w:val="32"/>
          <w:shd w:val="clear" w:color="auto" w:fill="FFFFFF"/>
          <w:lang w:val="en-US" w:eastAsia="zh-CN"/>
        </w:rPr>
        <w:t>34</w:t>
      </w:r>
      <w:r>
        <w:rPr>
          <w:rFonts w:hint="eastAsia" w:ascii="仿宋_GB2312" w:hAnsi="仿宋_GB2312" w:eastAsia="仿宋_GB2312" w:cs="仿宋_GB2312"/>
          <w:color w:val="000000"/>
          <w:sz w:val="32"/>
          <w:szCs w:val="32"/>
          <w:shd w:val="clear" w:color="auto" w:fill="FFFFFF"/>
        </w:rPr>
        <w:t>人，其中副厅级</w:t>
      </w:r>
      <w:r>
        <w:rPr>
          <w:rFonts w:hint="default" w:ascii="仿宋_GB2312" w:hAnsi="仿宋_GB2312" w:eastAsia="仿宋_GB2312" w:cs="仿宋_GB2312"/>
          <w:color w:val="000000"/>
          <w:sz w:val="32"/>
          <w:szCs w:val="32"/>
          <w:shd w:val="clear" w:color="auto" w:fill="FFFFFF"/>
          <w:lang w:val="en-US"/>
        </w:rPr>
        <w:t>2</w:t>
      </w:r>
      <w:r>
        <w:rPr>
          <w:rFonts w:hint="eastAsia" w:ascii="仿宋_GB2312" w:hAnsi="仿宋_GB2312" w:eastAsia="仿宋_GB2312" w:cs="仿宋_GB2312"/>
          <w:color w:val="000000"/>
          <w:sz w:val="32"/>
          <w:szCs w:val="32"/>
          <w:shd w:val="clear" w:color="auto" w:fill="FFFFFF"/>
        </w:rPr>
        <w:t>人，正副处级</w:t>
      </w:r>
      <w:r>
        <w:rPr>
          <w:rFonts w:hint="default" w:ascii="仿宋_GB2312" w:hAnsi="仿宋_GB2312" w:eastAsia="仿宋_GB2312" w:cs="仿宋_GB2312"/>
          <w:color w:val="000000"/>
          <w:sz w:val="32"/>
          <w:szCs w:val="32"/>
          <w:shd w:val="clear" w:color="auto" w:fill="FFFFFF"/>
          <w:lang w:val="en-US"/>
        </w:rPr>
        <w:t>4</w:t>
      </w:r>
      <w:r>
        <w:rPr>
          <w:rFonts w:hint="eastAsia" w:ascii="仿宋_GB2312" w:hAnsi="仿宋_GB2312" w:eastAsia="仿宋_GB2312" w:cs="仿宋_GB2312"/>
          <w:color w:val="000000"/>
          <w:sz w:val="32"/>
          <w:szCs w:val="32"/>
          <w:shd w:val="clear" w:color="auto" w:fill="FFFFFF"/>
        </w:rPr>
        <w:t>人，正副科级</w:t>
      </w:r>
      <w:r>
        <w:rPr>
          <w:rFonts w:hint="eastAsia" w:ascii="仿宋_GB2312" w:hAnsi="仿宋_GB2312" w:eastAsia="仿宋_GB2312" w:cs="仿宋_GB2312"/>
          <w:color w:val="000000"/>
          <w:sz w:val="32"/>
          <w:szCs w:val="32"/>
          <w:shd w:val="clear" w:color="auto" w:fill="FFFFFF"/>
          <w:lang w:val="en-US" w:eastAsia="zh-CN"/>
        </w:rPr>
        <w:t>15</w:t>
      </w:r>
      <w:r>
        <w:rPr>
          <w:rFonts w:hint="eastAsia" w:ascii="仿宋_GB2312" w:hAnsi="仿宋_GB2312" w:eastAsia="仿宋_GB2312" w:cs="仿宋_GB2312"/>
          <w:color w:val="000000"/>
          <w:sz w:val="32"/>
          <w:szCs w:val="32"/>
          <w:shd w:val="clear" w:color="auto" w:fill="FFFFFF"/>
        </w:rPr>
        <w:t>人，其它人员1</w:t>
      </w:r>
      <w:r>
        <w:rPr>
          <w:rFonts w:hint="default" w:ascii="仿宋_GB2312" w:hAnsi="仿宋_GB2312" w:eastAsia="仿宋_GB2312" w:cs="仿宋_GB2312"/>
          <w:color w:val="000000"/>
          <w:sz w:val="32"/>
          <w:szCs w:val="32"/>
          <w:shd w:val="clear" w:color="auto" w:fill="FFFFFF"/>
          <w:lang w:val="en-US"/>
        </w:rPr>
        <w:t>0</w:t>
      </w:r>
      <w:r>
        <w:rPr>
          <w:rFonts w:hint="eastAsia" w:ascii="仿宋_GB2312" w:hAnsi="仿宋_GB2312" w:eastAsia="仿宋_GB2312" w:cs="仿宋_GB2312"/>
          <w:color w:val="000000"/>
          <w:sz w:val="32"/>
          <w:szCs w:val="32"/>
          <w:shd w:val="clear" w:color="auto" w:fill="FFFFFF"/>
        </w:rPr>
        <w:t>人，机关事务中心统一安排会务服务人员1人，临聘食堂厨师及帮工人员2人，实际</w:t>
      </w:r>
      <w:r>
        <w:rPr>
          <w:rFonts w:hint="eastAsia" w:ascii="仿宋_GB2312" w:hAnsi="仿宋_GB2312" w:eastAsia="仿宋_GB2312" w:cs="仿宋_GB2312"/>
          <w:color w:val="000000"/>
          <w:sz w:val="32"/>
          <w:szCs w:val="32"/>
          <w:shd w:val="clear" w:color="auto" w:fill="FFFFFF"/>
          <w:lang w:val="en-US" w:eastAsia="zh-CN"/>
        </w:rPr>
        <w:t>在编</w:t>
      </w:r>
      <w:r>
        <w:rPr>
          <w:rFonts w:hint="eastAsia" w:ascii="仿宋_GB2312" w:hAnsi="仿宋_GB2312" w:eastAsia="仿宋_GB2312" w:cs="仿宋_GB2312"/>
          <w:color w:val="000000"/>
          <w:sz w:val="32"/>
          <w:szCs w:val="32"/>
          <w:shd w:val="clear" w:color="auto" w:fill="FFFFFF"/>
        </w:rPr>
        <w:t>在岗</w:t>
      </w:r>
      <w:r>
        <w:rPr>
          <w:rFonts w:hint="eastAsia" w:ascii="仿宋_GB2312" w:hAnsi="仿宋_GB2312" w:eastAsia="仿宋_GB2312" w:cs="仿宋_GB2312"/>
          <w:color w:val="000000"/>
          <w:sz w:val="32"/>
          <w:szCs w:val="32"/>
          <w:shd w:val="clear" w:color="auto" w:fill="FFFFFF"/>
          <w:lang w:val="en-US" w:eastAsia="zh-CN"/>
        </w:rPr>
        <w:t>31</w:t>
      </w:r>
      <w:r>
        <w:rPr>
          <w:rFonts w:hint="eastAsia" w:ascii="仿宋_GB2312" w:hAnsi="仿宋_GB2312" w:eastAsia="仿宋_GB2312" w:cs="仿宋_GB2312"/>
          <w:color w:val="000000"/>
          <w:sz w:val="32"/>
          <w:szCs w:val="32"/>
          <w:shd w:val="clear" w:color="auto" w:fill="FFFFFF"/>
        </w:rPr>
        <w:t>人，退休</w:t>
      </w:r>
      <w:r>
        <w:rPr>
          <w:rFonts w:hint="default" w:ascii="仿宋_GB2312" w:hAnsi="仿宋_GB2312" w:eastAsia="仿宋_GB2312" w:cs="仿宋_GB2312"/>
          <w:color w:val="000000"/>
          <w:sz w:val="32"/>
          <w:szCs w:val="32"/>
          <w:shd w:val="clear" w:color="auto" w:fill="FFFFFF"/>
          <w:lang w:val="en-US"/>
        </w:rPr>
        <w:t>2</w:t>
      </w:r>
      <w:r>
        <w:rPr>
          <w:rFonts w:hint="eastAsia" w:ascii="仿宋_GB2312" w:hAnsi="仿宋_GB2312" w:eastAsia="仿宋_GB2312" w:cs="仿宋_GB2312"/>
          <w:color w:val="000000"/>
          <w:sz w:val="32"/>
          <w:szCs w:val="32"/>
          <w:shd w:val="clear" w:color="auto" w:fill="FFFFFF"/>
          <w:lang w:val="en-US" w:eastAsia="zh-CN"/>
        </w:rPr>
        <w:t>9</w:t>
      </w:r>
      <w:r>
        <w:rPr>
          <w:rFonts w:hint="eastAsia" w:ascii="仿宋_GB2312" w:hAnsi="仿宋_GB2312" w:eastAsia="仿宋_GB2312" w:cs="仿宋_GB2312"/>
          <w:color w:val="000000"/>
          <w:sz w:val="32"/>
          <w:szCs w:val="32"/>
          <w:shd w:val="clear" w:color="auto" w:fill="FFFFFF"/>
        </w:rPr>
        <w:t>人</w:t>
      </w:r>
      <w:r>
        <w:rPr>
          <w:rFonts w:hint="eastAsia" w:ascii="仿宋_GB2312" w:hAnsi="仿宋_GB2312" w:eastAsia="仿宋_GB2312" w:cs="仿宋_GB2312"/>
          <w:i w:val="0"/>
          <w:caps w:val="0"/>
          <w:color w:val="333333"/>
          <w:spacing w:val="0"/>
          <w:sz w:val="32"/>
          <w:szCs w:val="32"/>
          <w:lang w:val="en-US" w:eastAsia="zh-CN" w:bidi="ar"/>
        </w:rPr>
        <w:t>。</w:t>
      </w:r>
    </w:p>
    <w:p w14:paraId="0789816C">
      <w:pPr>
        <w:widowControl/>
        <w:spacing w:line="600" w:lineRule="exact"/>
        <w:ind w:firstLine="640"/>
        <w:rPr>
          <w:rFonts w:hint="eastAsia" w:ascii="Times New Roman" w:hAnsi="Times New Roman" w:eastAsia="仿宋_GB2312" w:cs="仿宋_GB2312"/>
          <w:bCs/>
          <w:sz w:val="32"/>
          <w:szCs w:val="32"/>
          <w:lang w:eastAsia="zh-CN"/>
        </w:rPr>
      </w:pPr>
      <w:r>
        <w:rPr>
          <w:rFonts w:hint="eastAsia" w:ascii="Times New Roman" w:hAnsi="Times New Roman" w:eastAsia="仿宋_GB2312" w:cs="仿宋_GB2312"/>
          <w:bCs/>
          <w:sz w:val="32"/>
          <w:szCs w:val="32"/>
        </w:rPr>
        <w:t>（二）决算单位构成。</w:t>
      </w:r>
      <w:r>
        <w:rPr>
          <w:rFonts w:hint="eastAsia" w:ascii="仿宋_GB2312" w:hAnsi="仿宋_GB2312" w:eastAsia="仿宋_GB2312" w:cs="仿宋_GB2312"/>
          <w:i w:val="0"/>
          <w:caps w:val="0"/>
          <w:color w:val="333333"/>
          <w:spacing w:val="0"/>
          <w:sz w:val="32"/>
          <w:szCs w:val="32"/>
          <w:lang w:val="en-US" w:eastAsia="zh-CN" w:bidi="ar"/>
        </w:rPr>
        <w:t>道县政协只有本级</w:t>
      </w:r>
      <w:r>
        <w:rPr>
          <w:rFonts w:hint="eastAsia" w:ascii="Times New Roman" w:hAnsi="Times New Roman" w:eastAsia="仿宋_GB2312" w:cs="仿宋_GB2312"/>
          <w:bCs/>
          <w:sz w:val="32"/>
          <w:szCs w:val="32"/>
        </w:rPr>
        <w:t>202</w:t>
      </w:r>
      <w:r>
        <w:rPr>
          <w:rFonts w:hint="eastAsia" w:ascii="Times New Roman" w:hAnsi="Times New Roman" w:eastAsia="仿宋_GB2312" w:cs="仿宋_GB2312"/>
          <w:bCs/>
          <w:sz w:val="32"/>
          <w:szCs w:val="32"/>
          <w:lang w:val="en-US" w:eastAsia="zh-CN"/>
        </w:rPr>
        <w:t>4</w:t>
      </w:r>
      <w:r>
        <w:rPr>
          <w:rFonts w:hint="eastAsia" w:ascii="Times New Roman" w:hAnsi="Times New Roman" w:eastAsia="仿宋_GB2312" w:cs="仿宋_GB2312"/>
          <w:bCs/>
          <w:sz w:val="32"/>
          <w:szCs w:val="32"/>
        </w:rPr>
        <w:t>年部门决算汇总公开单位构成包括：</w:t>
      </w:r>
      <w:r>
        <w:rPr>
          <w:rFonts w:hint="eastAsia" w:ascii="仿宋_GB2312" w:hAnsi="仿宋_GB2312" w:eastAsia="仿宋_GB2312" w:cs="仿宋_GB2312"/>
          <w:i w:val="0"/>
          <w:caps w:val="0"/>
          <w:color w:val="333333"/>
          <w:spacing w:val="0"/>
          <w:sz w:val="32"/>
          <w:szCs w:val="32"/>
          <w:lang w:val="en-US" w:eastAsia="zh-CN" w:bidi="ar"/>
        </w:rPr>
        <w:t>道县政协只有本级</w:t>
      </w:r>
      <w:r>
        <w:rPr>
          <w:rFonts w:hint="eastAsia" w:eastAsia="仿宋_GB2312"/>
          <w:sz w:val="32"/>
          <w:szCs w:val="32"/>
          <w:lang w:eastAsia="zh-CN"/>
        </w:rPr>
        <w:t>没有其他二级预算单位，</w:t>
      </w:r>
      <w:r>
        <w:rPr>
          <w:rFonts w:hint="eastAsia" w:ascii="仿宋_GB2312" w:hAnsi="仿宋_GB2312" w:eastAsia="仿宋_GB2312" w:cs="仿宋_GB2312"/>
          <w:i w:val="0"/>
          <w:caps w:val="0"/>
          <w:color w:val="333333"/>
          <w:spacing w:val="0"/>
          <w:sz w:val="32"/>
          <w:szCs w:val="32"/>
          <w:lang w:val="en-US" w:eastAsia="zh-CN" w:bidi="ar"/>
        </w:rPr>
        <w:t>只有</w:t>
      </w:r>
      <w:r>
        <w:rPr>
          <w:rFonts w:hint="eastAsia" w:ascii="Times New Roman" w:hAnsi="Times New Roman" w:eastAsia="仿宋_GB2312" w:cs="仿宋_GB2312"/>
          <w:bCs/>
          <w:sz w:val="32"/>
          <w:szCs w:val="32"/>
        </w:rPr>
        <w:t>本级</w:t>
      </w:r>
      <w:r>
        <w:rPr>
          <w:rFonts w:hint="eastAsia" w:ascii="Times New Roman" w:hAnsi="Times New Roman" w:eastAsia="仿宋_GB2312" w:cs="仿宋_GB2312"/>
          <w:bCs/>
          <w:sz w:val="32"/>
          <w:szCs w:val="32"/>
          <w:lang w:eastAsia="zh-CN"/>
        </w:rPr>
        <w:t>。</w:t>
      </w:r>
    </w:p>
    <w:p w14:paraId="0724113E">
      <w:pPr>
        <w:jc w:val="left"/>
        <w:rPr>
          <w:rFonts w:ascii="仿宋_GB2312" w:eastAsia="仿宋_GB2312" w:hAnsiTheme="minorEastAsia"/>
          <w:sz w:val="28"/>
          <w:szCs w:val="32"/>
        </w:rPr>
      </w:pPr>
    </w:p>
    <w:p w14:paraId="25E9B49B">
      <w:pPr>
        <w:jc w:val="center"/>
        <w:rPr>
          <w:rFonts w:ascii="黑体" w:hAnsi="黑体" w:eastAsia="黑体"/>
          <w:sz w:val="28"/>
          <w:szCs w:val="28"/>
        </w:rPr>
      </w:pPr>
    </w:p>
    <w:p w14:paraId="4AF216FE">
      <w:pPr>
        <w:jc w:val="center"/>
        <w:rPr>
          <w:rFonts w:ascii="黑体" w:hAnsi="黑体" w:eastAsia="黑体"/>
          <w:sz w:val="28"/>
          <w:szCs w:val="28"/>
        </w:rPr>
      </w:pPr>
    </w:p>
    <w:p w14:paraId="49315FA6">
      <w:pPr>
        <w:jc w:val="center"/>
        <w:rPr>
          <w:rFonts w:ascii="黑体" w:hAnsi="黑体" w:eastAsia="黑体"/>
          <w:sz w:val="28"/>
          <w:szCs w:val="28"/>
        </w:rPr>
      </w:pPr>
    </w:p>
    <w:p w14:paraId="72D0F293">
      <w:pPr>
        <w:jc w:val="center"/>
        <w:rPr>
          <w:rFonts w:ascii="黑体" w:hAnsi="黑体" w:eastAsia="黑体"/>
          <w:sz w:val="28"/>
          <w:szCs w:val="28"/>
        </w:rPr>
      </w:pPr>
    </w:p>
    <w:p w14:paraId="34AAD0B0">
      <w:pPr>
        <w:jc w:val="both"/>
        <w:rPr>
          <w:rFonts w:ascii="黑体" w:hAnsi="黑体" w:eastAsia="黑体"/>
          <w:sz w:val="28"/>
          <w:szCs w:val="28"/>
        </w:rPr>
      </w:pPr>
    </w:p>
    <w:p w14:paraId="0E900576">
      <w:pPr>
        <w:jc w:val="center"/>
        <w:rPr>
          <w:rFonts w:ascii="黑体" w:hAnsi="黑体" w:eastAsia="黑体"/>
          <w:sz w:val="28"/>
          <w:szCs w:val="28"/>
        </w:rPr>
      </w:pPr>
    </w:p>
    <w:p w14:paraId="5B5B6618">
      <w:pPr>
        <w:jc w:val="center"/>
        <w:rPr>
          <w:rFonts w:ascii="黑体" w:hAnsi="黑体" w:eastAsia="黑体"/>
          <w:sz w:val="28"/>
          <w:szCs w:val="28"/>
        </w:rPr>
      </w:pPr>
    </w:p>
    <w:p w14:paraId="2DD148A6">
      <w:pPr>
        <w:jc w:val="center"/>
        <w:rPr>
          <w:rFonts w:ascii="黑体" w:hAnsi="黑体" w:eastAsia="黑体"/>
          <w:sz w:val="28"/>
          <w:szCs w:val="28"/>
        </w:rPr>
      </w:pPr>
    </w:p>
    <w:p w14:paraId="4B729F80">
      <w:pPr>
        <w:pStyle w:val="190"/>
        <w:jc w:val="both"/>
        <w:rPr>
          <w:rFonts w:hint="eastAsia" w:ascii="方正小标宋_GBK" w:hAnsi="方正小标宋_GBK" w:eastAsia="方正小标宋_GBK" w:cs="方正小标宋_GBK"/>
          <w:sz w:val="84"/>
          <w:szCs w:val="84"/>
        </w:rPr>
      </w:pPr>
    </w:p>
    <w:p w14:paraId="79973742">
      <w:pPr>
        <w:pStyle w:val="190"/>
        <w:jc w:val="both"/>
        <w:rPr>
          <w:rFonts w:hint="eastAsia" w:ascii="方正小标宋_GBK" w:hAnsi="方正小标宋_GBK" w:eastAsia="方正小标宋_GBK" w:cs="方正小标宋_GBK"/>
          <w:sz w:val="84"/>
          <w:szCs w:val="84"/>
        </w:rPr>
      </w:pPr>
    </w:p>
    <w:p w14:paraId="10ABBCC7">
      <w:pPr>
        <w:pStyle w:val="190"/>
        <w:jc w:val="both"/>
        <w:rPr>
          <w:rFonts w:hint="eastAsia" w:ascii="方正小标宋_GBK" w:hAnsi="方正小标宋_GBK" w:eastAsia="方正小标宋_GBK" w:cs="方正小标宋_GBK"/>
          <w:sz w:val="84"/>
          <w:szCs w:val="84"/>
        </w:rPr>
      </w:pPr>
    </w:p>
    <w:p w14:paraId="5D03BFE5">
      <w:pPr>
        <w:pStyle w:val="190"/>
        <w:jc w:val="both"/>
        <w:rPr>
          <w:rFonts w:hint="eastAsia" w:ascii="方正小标宋_GBK" w:hAnsi="方正小标宋_GBK" w:eastAsia="方正小标宋_GBK" w:cs="方正小标宋_GBK"/>
          <w:sz w:val="84"/>
          <w:szCs w:val="84"/>
        </w:rPr>
      </w:pPr>
    </w:p>
    <w:p w14:paraId="42DF35FE">
      <w:pPr>
        <w:pStyle w:val="190"/>
        <w:jc w:val="center"/>
        <w:rPr>
          <w:rFonts w:hint="eastAsia" w:ascii="方正小标宋_GBK" w:hAnsi="方正小标宋_GBK" w:eastAsia="方正小标宋_GBK" w:cs="方正小标宋_GBK"/>
          <w:sz w:val="84"/>
          <w:szCs w:val="84"/>
        </w:rPr>
      </w:pPr>
    </w:p>
    <w:p w14:paraId="3A699B18">
      <w:pPr>
        <w:pStyle w:val="190"/>
        <w:jc w:val="center"/>
        <w:rPr>
          <w:rFonts w:hint="eastAsia" w:ascii="方正小标宋_GBK" w:hAnsi="方正小标宋_GBK" w:eastAsia="方正小标宋_GBK" w:cs="方正小标宋_GBK"/>
          <w:sz w:val="84"/>
          <w:szCs w:val="84"/>
        </w:rPr>
      </w:pPr>
    </w:p>
    <w:p w14:paraId="58F51473">
      <w:pPr>
        <w:pStyle w:val="190"/>
        <w:jc w:val="center"/>
        <w:rPr>
          <w:rFonts w:hint="eastAsia" w:ascii="方正小标宋_GBK" w:hAnsi="方正小标宋_GBK" w:eastAsia="方正小标宋_GBK" w:cs="方正小标宋_GBK"/>
          <w:sz w:val="84"/>
          <w:szCs w:val="84"/>
        </w:rPr>
      </w:pPr>
    </w:p>
    <w:p w14:paraId="257484D1">
      <w:pPr>
        <w:pStyle w:val="190"/>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4DB1BB1C">
      <w:pPr>
        <w:pStyle w:val="190"/>
        <w:jc w:val="center"/>
        <w:rPr>
          <w:rFonts w:hint="eastAsia" w:ascii="方正小标宋_GBK" w:hAnsi="方正小标宋_GBK" w:eastAsia="方正小标宋_GBK" w:cs="方正小标宋_GBK"/>
          <w:sz w:val="84"/>
          <w:szCs w:val="84"/>
        </w:rPr>
      </w:pPr>
    </w:p>
    <w:p w14:paraId="58EBC36A">
      <w:pPr>
        <w:pStyle w:val="190"/>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7735448E">
      <w:pPr>
        <w:jc w:val="center"/>
        <w:rPr>
          <w:sz w:val="72"/>
          <w:szCs w:val="72"/>
        </w:rPr>
      </w:pPr>
    </w:p>
    <w:p w14:paraId="515499C0">
      <w:pPr>
        <w:jc w:val="center"/>
        <w:rPr>
          <w:sz w:val="72"/>
          <w:szCs w:val="72"/>
        </w:rPr>
      </w:pPr>
    </w:p>
    <w:p w14:paraId="75BC9805">
      <w:pPr>
        <w:jc w:val="center"/>
        <w:rPr>
          <w:sz w:val="72"/>
          <w:szCs w:val="72"/>
        </w:rPr>
      </w:pPr>
    </w:p>
    <w:p w14:paraId="5A735174">
      <w:pPr>
        <w:jc w:val="left"/>
        <w:rPr>
          <w:rFonts w:asciiTheme="minorEastAsia" w:hAnsiTheme="minorEastAsia"/>
          <w:sz w:val="32"/>
          <w:szCs w:val="32"/>
        </w:rPr>
        <w:sectPr>
          <w:pgSz w:w="11906" w:h="16838" w:orient="landscape"/>
          <w:pgMar w:top="720" w:right="720" w:bottom="720" w:left="720" w:header="851" w:footer="992" w:gutter="0"/>
          <w:cols w:space="425" w:num="1"/>
        </w:sectPr>
      </w:pPr>
    </w:p>
    <w:tbl>
      <w:tblPr>
        <w:tblStyle w:val="33"/>
        <w:tblW w:w="15428" w:type="dxa"/>
        <w:tblInd w:w="0" w:type="dxa"/>
        <w:tblLayout w:type="fixed"/>
        <w:tblCellMar>
          <w:top w:w="0" w:type="dxa"/>
          <w:left w:w="0" w:type="dxa"/>
          <w:bottom w:w="0" w:type="dxa"/>
          <w:right w:w="0" w:type="dxa"/>
        </w:tblCellMar>
      </w:tblPr>
      <w:tblGrid>
        <w:gridCol w:w="278"/>
        <w:gridCol w:w="278"/>
        <w:gridCol w:w="483"/>
        <w:gridCol w:w="2100"/>
        <w:gridCol w:w="1410"/>
        <w:gridCol w:w="1335"/>
        <w:gridCol w:w="1566"/>
        <w:gridCol w:w="1805"/>
        <w:gridCol w:w="1189"/>
        <w:gridCol w:w="2421"/>
        <w:gridCol w:w="2563"/>
      </w:tblGrid>
      <w:tr w14:paraId="606F2DB9">
        <w:tblPrEx>
          <w:tblCellMar>
            <w:top w:w="0" w:type="dxa"/>
            <w:left w:w="0" w:type="dxa"/>
            <w:bottom w:w="0" w:type="dxa"/>
            <w:right w:w="0" w:type="dxa"/>
          </w:tblCellMar>
        </w:tblPrEx>
        <w:trPr>
          <w:trHeight w:val="435" w:hRule="atLeast"/>
        </w:trPr>
        <w:tc>
          <w:tcPr>
            <w:tcW w:w="15428" w:type="dxa"/>
            <w:gridSpan w:val="11"/>
            <w:tcBorders>
              <w:top w:val="nil"/>
              <w:left w:val="nil"/>
              <w:bottom w:val="nil"/>
              <w:right w:val="nil"/>
            </w:tcBorders>
            <w:shd w:val="clear" w:color="auto" w:fill="auto"/>
            <w:noWrap/>
            <w:tcMar>
              <w:top w:w="15" w:type="dxa"/>
              <w:left w:w="15" w:type="dxa"/>
              <w:bottom w:w="0" w:type="dxa"/>
              <w:right w:w="15" w:type="dxa"/>
            </w:tcMar>
            <w:vAlign w:val="center"/>
          </w:tcPr>
          <w:tbl>
            <w:tblPr>
              <w:tblStyle w:val="33"/>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07"/>
              <w:gridCol w:w="582"/>
              <w:gridCol w:w="1334"/>
              <w:gridCol w:w="4767"/>
              <w:gridCol w:w="1546"/>
              <w:gridCol w:w="491"/>
              <w:gridCol w:w="595"/>
              <w:gridCol w:w="1876"/>
            </w:tblGrid>
            <w:tr w14:paraId="6D30D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427" w:type="dxa"/>
                  <w:tcBorders>
                    <w:top w:val="nil"/>
                    <w:left w:val="nil"/>
                    <w:bottom w:val="nil"/>
                    <w:right w:val="nil"/>
                  </w:tcBorders>
                  <w:shd w:val="clear" w:color="auto" w:fill="auto"/>
                  <w:noWrap/>
                  <w:vAlign w:val="center"/>
                </w:tcPr>
                <w:p w14:paraId="2D15FFC0">
                  <w:pPr>
                    <w:jc w:val="left"/>
                    <w:rPr>
                      <w:rFonts w:hint="eastAsia" w:ascii="黑体" w:hAnsi="宋体" w:eastAsia="黑体" w:cs="黑体"/>
                      <w:i w:val="0"/>
                      <w:color w:val="000000"/>
                      <w:sz w:val="24"/>
                      <w:szCs w:val="24"/>
                      <w:u w:val="none"/>
                    </w:rPr>
                  </w:pPr>
                </w:p>
              </w:tc>
              <w:tc>
                <w:tcPr>
                  <w:tcW w:w="602" w:type="dxa"/>
                  <w:tcBorders>
                    <w:top w:val="nil"/>
                    <w:left w:val="nil"/>
                    <w:bottom w:val="nil"/>
                    <w:right w:val="nil"/>
                  </w:tcBorders>
                  <w:shd w:val="clear" w:color="auto" w:fill="auto"/>
                  <w:noWrap/>
                  <w:vAlign w:val="center"/>
                </w:tcPr>
                <w:p w14:paraId="1E575C4C">
                  <w:pPr>
                    <w:jc w:val="right"/>
                    <w:rPr>
                      <w:rFonts w:hint="eastAsia" w:ascii="宋体" w:hAnsi="宋体" w:eastAsia="宋体" w:cs="宋体"/>
                      <w:i w:val="0"/>
                      <w:color w:val="000000"/>
                      <w:sz w:val="24"/>
                      <w:szCs w:val="24"/>
                      <w:u w:val="none"/>
                    </w:rPr>
                  </w:pPr>
                </w:p>
              </w:tc>
              <w:tc>
                <w:tcPr>
                  <w:tcW w:w="1395" w:type="dxa"/>
                  <w:tcBorders>
                    <w:top w:val="nil"/>
                    <w:left w:val="nil"/>
                    <w:bottom w:val="nil"/>
                    <w:right w:val="nil"/>
                  </w:tcBorders>
                  <w:shd w:val="clear" w:color="auto" w:fill="auto"/>
                  <w:noWrap/>
                  <w:vAlign w:val="center"/>
                </w:tcPr>
                <w:p w14:paraId="7E740725">
                  <w:pPr>
                    <w:jc w:val="right"/>
                    <w:rPr>
                      <w:rFonts w:hint="eastAsia" w:ascii="宋体" w:hAnsi="宋体" w:eastAsia="宋体" w:cs="宋体"/>
                      <w:i w:val="0"/>
                      <w:color w:val="000000"/>
                      <w:sz w:val="24"/>
                      <w:szCs w:val="24"/>
                      <w:u w:val="none"/>
                    </w:rPr>
                  </w:pPr>
                </w:p>
              </w:tc>
              <w:tc>
                <w:tcPr>
                  <w:tcW w:w="5017" w:type="dxa"/>
                  <w:tcBorders>
                    <w:top w:val="nil"/>
                    <w:left w:val="nil"/>
                    <w:bottom w:val="nil"/>
                    <w:right w:val="nil"/>
                  </w:tcBorders>
                  <w:shd w:val="clear" w:color="auto" w:fill="auto"/>
                  <w:noWrap/>
                  <w:vAlign w:val="center"/>
                </w:tcPr>
                <w:p w14:paraId="65926C3D">
                  <w:pPr>
                    <w:jc w:val="right"/>
                    <w:rPr>
                      <w:rFonts w:hint="eastAsia" w:ascii="宋体" w:hAnsi="宋体" w:eastAsia="宋体" w:cs="宋体"/>
                      <w:i w:val="0"/>
                      <w:color w:val="000000"/>
                      <w:sz w:val="24"/>
                      <w:szCs w:val="24"/>
                      <w:u w:val="none"/>
                    </w:rPr>
                  </w:pPr>
                </w:p>
              </w:tc>
              <w:tc>
                <w:tcPr>
                  <w:tcW w:w="1640" w:type="dxa"/>
                  <w:gridSpan w:val="2"/>
                  <w:tcBorders>
                    <w:top w:val="nil"/>
                    <w:left w:val="nil"/>
                    <w:bottom w:val="nil"/>
                    <w:right w:val="nil"/>
                  </w:tcBorders>
                  <w:shd w:val="clear" w:color="auto" w:fill="auto"/>
                  <w:noWrap/>
                  <w:vAlign w:val="center"/>
                </w:tcPr>
                <w:p w14:paraId="340E7445">
                  <w:pPr>
                    <w:jc w:val="right"/>
                    <w:rPr>
                      <w:rFonts w:hint="eastAsia" w:ascii="宋体" w:hAnsi="宋体" w:eastAsia="宋体" w:cs="宋体"/>
                      <w:i w:val="0"/>
                      <w:color w:val="000000"/>
                      <w:sz w:val="24"/>
                      <w:szCs w:val="24"/>
                      <w:u w:val="none"/>
                    </w:rPr>
                  </w:pPr>
                </w:p>
              </w:tc>
              <w:tc>
                <w:tcPr>
                  <w:tcW w:w="2317" w:type="dxa"/>
                  <w:gridSpan w:val="2"/>
                  <w:tcBorders>
                    <w:top w:val="nil"/>
                    <w:left w:val="nil"/>
                    <w:bottom w:val="nil"/>
                    <w:right w:val="nil"/>
                  </w:tcBorders>
                  <w:shd w:val="clear" w:color="auto" w:fill="auto"/>
                  <w:noWrap/>
                  <w:vAlign w:val="center"/>
                </w:tcPr>
                <w:p w14:paraId="1E02FEC1">
                  <w:pPr>
                    <w:jc w:val="right"/>
                    <w:rPr>
                      <w:rFonts w:hint="eastAsia" w:ascii="黑体" w:hAnsi="宋体" w:eastAsia="黑体" w:cs="黑体"/>
                      <w:i w:val="0"/>
                      <w:color w:val="000000"/>
                      <w:sz w:val="24"/>
                      <w:szCs w:val="24"/>
                      <w:u w:val="none"/>
                    </w:rPr>
                  </w:pPr>
                </w:p>
              </w:tc>
            </w:tr>
            <w:tr w14:paraId="47CB0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14:paraId="61F92699">
                  <w:pPr>
                    <w:keepNext w:val="0"/>
                    <w:keepLines w:val="0"/>
                    <w:widowControl/>
                    <w:suppressLineNumbers w:val="0"/>
                    <w:jc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sz w:val="32"/>
                      <w:szCs w:val="32"/>
                      <w:u w:val="none"/>
                      <w:lang w:val="en-US" w:eastAsia="zh-CN" w:bidi="ar"/>
                    </w:rPr>
                    <w:t>收入支出决算总表</w:t>
                  </w:r>
                </w:p>
              </w:tc>
            </w:tr>
            <w:tr w14:paraId="38323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3943" w:type="dxa"/>
                  <w:tcBorders>
                    <w:top w:val="nil"/>
                    <w:left w:val="nil"/>
                    <w:bottom w:val="nil"/>
                    <w:right w:val="nil"/>
                  </w:tcBorders>
                  <w:shd w:val="clear" w:color="auto" w:fill="FFFFFF"/>
                  <w:noWrap/>
                  <w:vAlign w:val="center"/>
                </w:tcPr>
                <w:p w14:paraId="63A94C1D">
                  <w:pPr>
                    <w:jc w:val="right"/>
                    <w:rPr>
                      <w:rFonts w:hint="eastAsia" w:ascii="宋体" w:hAnsi="宋体" w:eastAsia="宋体" w:cs="宋体"/>
                      <w:i w:val="0"/>
                      <w:color w:val="000000"/>
                      <w:sz w:val="24"/>
                      <w:szCs w:val="24"/>
                      <w:u w:val="none"/>
                    </w:rPr>
                  </w:pPr>
                </w:p>
              </w:tc>
              <w:tc>
                <w:tcPr>
                  <w:tcW w:w="570" w:type="dxa"/>
                  <w:tcBorders>
                    <w:top w:val="nil"/>
                    <w:left w:val="nil"/>
                    <w:bottom w:val="nil"/>
                    <w:right w:val="nil"/>
                  </w:tcBorders>
                  <w:shd w:val="clear" w:color="auto" w:fill="FFFFFF"/>
                  <w:noWrap/>
                  <w:vAlign w:val="center"/>
                </w:tcPr>
                <w:p w14:paraId="781D681E">
                  <w:pPr>
                    <w:jc w:val="right"/>
                    <w:rPr>
                      <w:rFonts w:hint="eastAsia" w:ascii="宋体" w:hAnsi="宋体" w:eastAsia="宋体" w:cs="宋体"/>
                      <w:i w:val="0"/>
                      <w:color w:val="000000"/>
                      <w:sz w:val="24"/>
                      <w:szCs w:val="24"/>
                      <w:u w:val="none"/>
                    </w:rPr>
                  </w:pPr>
                </w:p>
              </w:tc>
              <w:tc>
                <w:tcPr>
                  <w:tcW w:w="1260" w:type="dxa"/>
                  <w:tcBorders>
                    <w:top w:val="nil"/>
                    <w:left w:val="nil"/>
                    <w:bottom w:val="nil"/>
                    <w:right w:val="nil"/>
                  </w:tcBorders>
                  <w:shd w:val="clear" w:color="auto" w:fill="FFFFFF"/>
                  <w:noWrap/>
                  <w:vAlign w:val="center"/>
                </w:tcPr>
                <w:p w14:paraId="527AD29B">
                  <w:pPr>
                    <w:jc w:val="right"/>
                    <w:rPr>
                      <w:rFonts w:hint="eastAsia" w:ascii="宋体" w:hAnsi="宋体" w:eastAsia="宋体" w:cs="宋体"/>
                      <w:i w:val="0"/>
                      <w:color w:val="000000"/>
                      <w:sz w:val="24"/>
                      <w:szCs w:val="24"/>
                      <w:u w:val="none"/>
                    </w:rPr>
                  </w:pPr>
                </w:p>
              </w:tc>
              <w:tc>
                <w:tcPr>
                  <w:tcW w:w="4902" w:type="dxa"/>
                  <w:tcBorders>
                    <w:top w:val="nil"/>
                    <w:left w:val="nil"/>
                    <w:bottom w:val="nil"/>
                    <w:right w:val="nil"/>
                  </w:tcBorders>
                  <w:shd w:val="clear" w:color="auto" w:fill="FFFFFF"/>
                  <w:noWrap/>
                  <w:vAlign w:val="center"/>
                </w:tcPr>
                <w:p w14:paraId="236A701B">
                  <w:pPr>
                    <w:jc w:val="right"/>
                    <w:rPr>
                      <w:rFonts w:hint="eastAsia" w:ascii="宋体" w:hAnsi="宋体" w:eastAsia="宋体" w:cs="宋体"/>
                      <w:i w:val="0"/>
                      <w:color w:val="000000"/>
                      <w:sz w:val="24"/>
                      <w:szCs w:val="24"/>
                      <w:u w:val="none"/>
                    </w:rPr>
                  </w:pPr>
                </w:p>
              </w:tc>
              <w:tc>
                <w:tcPr>
                  <w:tcW w:w="2133" w:type="dxa"/>
                  <w:gridSpan w:val="2"/>
                  <w:tcBorders>
                    <w:top w:val="nil"/>
                    <w:left w:val="nil"/>
                    <w:bottom w:val="nil"/>
                    <w:right w:val="nil"/>
                  </w:tcBorders>
                  <w:shd w:val="clear" w:color="auto" w:fill="FFFFFF"/>
                  <w:noWrap/>
                  <w:vAlign w:val="center"/>
                </w:tcPr>
                <w:p w14:paraId="657D7BE9">
                  <w:pPr>
                    <w:jc w:val="right"/>
                    <w:rPr>
                      <w:rFonts w:hint="eastAsia" w:ascii="宋体" w:hAnsi="宋体" w:eastAsia="宋体" w:cs="宋体"/>
                      <w:i w:val="0"/>
                      <w:color w:val="000000"/>
                      <w:sz w:val="24"/>
                      <w:szCs w:val="24"/>
                      <w:u w:val="none"/>
                    </w:rPr>
                  </w:pPr>
                </w:p>
              </w:tc>
              <w:tc>
                <w:tcPr>
                  <w:tcW w:w="2590" w:type="dxa"/>
                  <w:gridSpan w:val="2"/>
                  <w:tcBorders>
                    <w:top w:val="nil"/>
                    <w:left w:val="nil"/>
                    <w:bottom w:val="nil"/>
                    <w:right w:val="nil"/>
                  </w:tcBorders>
                  <w:shd w:val="clear" w:color="auto" w:fill="FFFFFF"/>
                  <w:noWrap/>
                  <w:vAlign w:val="center"/>
                </w:tcPr>
                <w:p w14:paraId="112ADE94">
                  <w:pPr>
                    <w:keepNext w:val="0"/>
                    <w:keepLines w:val="0"/>
                    <w:widowControl/>
                    <w:suppressLineNumbers w:val="0"/>
                    <w:jc w:val="right"/>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bidi="ar"/>
                    </w:rPr>
                    <w:t>公开01表</w:t>
                  </w:r>
                </w:p>
              </w:tc>
            </w:tr>
            <w:tr w14:paraId="67143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3943" w:type="dxa"/>
                  <w:tcBorders>
                    <w:top w:val="nil"/>
                    <w:left w:val="nil"/>
                    <w:bottom w:val="nil"/>
                    <w:right w:val="nil"/>
                  </w:tcBorders>
                  <w:shd w:val="clear" w:color="auto" w:fill="FFFFFF"/>
                  <w:noWrap/>
                  <w:vAlign w:val="center"/>
                </w:tcPr>
                <w:p w14:paraId="6393A8A6">
                  <w:pPr>
                    <w:keepNext w:val="0"/>
                    <w:keepLines w:val="0"/>
                    <w:widowControl/>
                    <w:suppressLineNumbers w:val="0"/>
                    <w:jc w:val="left"/>
                    <w:rPr>
                      <w:rFonts w:hint="default" w:ascii="宋体" w:hAnsi="宋体" w:eastAsia="宋体" w:cs="宋体"/>
                      <w:i w:val="0"/>
                      <w:color w:val="000000"/>
                      <w:sz w:val="20"/>
                      <w:szCs w:val="20"/>
                      <w:u w:val="none"/>
                      <w:lang w:val="en-US"/>
                    </w:rPr>
                  </w:pPr>
                  <w:r>
                    <w:rPr>
                      <w:rFonts w:hint="eastAsia" w:ascii="宋体" w:hAnsi="宋体" w:eastAsia="宋体" w:cs="宋体"/>
                      <w:i w:val="0"/>
                      <w:color w:val="000000"/>
                      <w:sz w:val="20"/>
                      <w:szCs w:val="20"/>
                      <w:u w:val="none"/>
                      <w:lang w:val="en-US" w:eastAsia="zh-CN" w:bidi="ar"/>
                    </w:rPr>
                    <w:t>部门：中国人民政治协商会议道县委员会</w:t>
                  </w:r>
                </w:p>
              </w:tc>
              <w:tc>
                <w:tcPr>
                  <w:tcW w:w="570" w:type="dxa"/>
                  <w:tcBorders>
                    <w:top w:val="nil"/>
                    <w:left w:val="nil"/>
                    <w:bottom w:val="nil"/>
                    <w:right w:val="nil"/>
                  </w:tcBorders>
                  <w:shd w:val="clear" w:color="auto" w:fill="FFFFFF"/>
                  <w:noWrap/>
                  <w:vAlign w:val="center"/>
                </w:tcPr>
                <w:p w14:paraId="5D27419D">
                  <w:pPr>
                    <w:jc w:val="right"/>
                    <w:rPr>
                      <w:rFonts w:hint="eastAsia" w:ascii="宋体" w:hAnsi="宋体" w:eastAsia="宋体" w:cs="宋体"/>
                      <w:i w:val="0"/>
                      <w:color w:val="000000"/>
                      <w:sz w:val="24"/>
                      <w:szCs w:val="24"/>
                      <w:u w:val="none"/>
                    </w:rPr>
                  </w:pPr>
                </w:p>
              </w:tc>
              <w:tc>
                <w:tcPr>
                  <w:tcW w:w="1260" w:type="dxa"/>
                  <w:tcBorders>
                    <w:top w:val="nil"/>
                    <w:left w:val="nil"/>
                    <w:bottom w:val="nil"/>
                    <w:right w:val="nil"/>
                  </w:tcBorders>
                  <w:shd w:val="clear" w:color="auto" w:fill="FFFFFF"/>
                  <w:noWrap/>
                  <w:vAlign w:val="center"/>
                </w:tcPr>
                <w:p w14:paraId="762DF6C9">
                  <w:pPr>
                    <w:jc w:val="right"/>
                    <w:rPr>
                      <w:rFonts w:hint="eastAsia" w:ascii="宋体" w:hAnsi="宋体" w:eastAsia="宋体" w:cs="宋体"/>
                      <w:i w:val="0"/>
                      <w:color w:val="000000"/>
                      <w:sz w:val="24"/>
                      <w:szCs w:val="24"/>
                      <w:u w:val="none"/>
                    </w:rPr>
                  </w:pPr>
                </w:p>
              </w:tc>
              <w:tc>
                <w:tcPr>
                  <w:tcW w:w="4902" w:type="dxa"/>
                  <w:tcBorders>
                    <w:top w:val="nil"/>
                    <w:left w:val="nil"/>
                    <w:bottom w:val="nil"/>
                    <w:right w:val="nil"/>
                  </w:tcBorders>
                  <w:shd w:val="clear" w:color="auto" w:fill="FFFFFF"/>
                  <w:noWrap/>
                  <w:vAlign w:val="center"/>
                </w:tcPr>
                <w:p w14:paraId="55B09507">
                  <w:pPr>
                    <w:jc w:val="right"/>
                    <w:rPr>
                      <w:rFonts w:hint="eastAsia" w:ascii="宋体" w:hAnsi="宋体" w:eastAsia="宋体" w:cs="宋体"/>
                      <w:i w:val="0"/>
                      <w:color w:val="000000"/>
                      <w:sz w:val="24"/>
                      <w:szCs w:val="24"/>
                      <w:u w:val="none"/>
                    </w:rPr>
                  </w:pPr>
                </w:p>
              </w:tc>
              <w:tc>
                <w:tcPr>
                  <w:tcW w:w="2133" w:type="dxa"/>
                  <w:gridSpan w:val="2"/>
                  <w:tcBorders>
                    <w:top w:val="nil"/>
                    <w:left w:val="nil"/>
                    <w:bottom w:val="nil"/>
                    <w:right w:val="nil"/>
                  </w:tcBorders>
                  <w:shd w:val="clear" w:color="auto" w:fill="FFFFFF"/>
                  <w:noWrap/>
                  <w:vAlign w:val="center"/>
                </w:tcPr>
                <w:p w14:paraId="33B7AF48">
                  <w:pPr>
                    <w:jc w:val="right"/>
                    <w:rPr>
                      <w:rFonts w:hint="eastAsia" w:ascii="宋体" w:hAnsi="宋体" w:eastAsia="宋体" w:cs="宋体"/>
                      <w:i w:val="0"/>
                      <w:color w:val="000000"/>
                      <w:sz w:val="24"/>
                      <w:szCs w:val="24"/>
                      <w:u w:val="none"/>
                    </w:rPr>
                  </w:pPr>
                </w:p>
              </w:tc>
              <w:tc>
                <w:tcPr>
                  <w:tcW w:w="2590" w:type="dxa"/>
                  <w:gridSpan w:val="2"/>
                  <w:tcBorders>
                    <w:top w:val="nil"/>
                    <w:left w:val="nil"/>
                    <w:bottom w:val="nil"/>
                    <w:right w:val="nil"/>
                  </w:tcBorders>
                  <w:shd w:val="clear" w:color="auto" w:fill="FFFFFF"/>
                  <w:noWrap/>
                  <w:vAlign w:val="center"/>
                </w:tcPr>
                <w:p w14:paraId="3B4B377B">
                  <w:pPr>
                    <w:keepNext w:val="0"/>
                    <w:keepLines w:val="0"/>
                    <w:widowControl/>
                    <w:suppressLineNumbers w:val="0"/>
                    <w:jc w:val="right"/>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bidi="ar"/>
                    </w:rPr>
                    <w:t>单位：万元</w:t>
                  </w:r>
                </w:p>
              </w:tc>
            </w:tr>
            <w:tr w14:paraId="2F4A0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76" w:type="dxa"/>
                <w:trHeight w:val="448" w:hRule="atLeast"/>
              </w:trPr>
              <w:tc>
                <w:tcPr>
                  <w:tcW w:w="5773"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838B85">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收入</w:t>
                  </w:r>
                </w:p>
              </w:tc>
              <w:tc>
                <w:tcPr>
                  <w:tcW w:w="7312"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30443B">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支出</w:t>
                  </w:r>
                </w:p>
              </w:tc>
            </w:tr>
            <w:tr w14:paraId="0E0E0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76" w:type="dxa"/>
                <w:trHeight w:val="628" w:hRule="atLeast"/>
              </w:trPr>
              <w:tc>
                <w:tcPr>
                  <w:tcW w:w="39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5CF747">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项    目</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74EC8D">
                  <w:pPr>
                    <w:keepNext w:val="0"/>
                    <w:keepLines w:val="0"/>
                    <w:widowControl/>
                    <w:suppressLineNumbers w:val="0"/>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bidi="ar"/>
                    </w:rPr>
                    <w:t>行次</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EAE1C3">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决算数</w:t>
                  </w:r>
                </w:p>
              </w:tc>
              <w:tc>
                <w:tcPr>
                  <w:tcW w:w="49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7F3569">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项    目</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BF746E">
                  <w:pPr>
                    <w:keepNext w:val="0"/>
                    <w:keepLines w:val="0"/>
                    <w:widowControl/>
                    <w:suppressLineNumbers w:val="0"/>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bidi="ar"/>
                    </w:rPr>
                    <w:t>行次</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BE2EE2">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决算数</w:t>
                  </w:r>
                </w:p>
              </w:tc>
            </w:tr>
            <w:tr w14:paraId="5BBA2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76" w:type="dxa"/>
                <w:trHeight w:val="448" w:hRule="atLeast"/>
              </w:trPr>
              <w:tc>
                <w:tcPr>
                  <w:tcW w:w="39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FEE820">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栏    次</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0844A4">
                  <w:pPr>
                    <w:jc w:val="center"/>
                    <w:rPr>
                      <w:rFonts w:hint="eastAsia" w:ascii="宋体" w:hAnsi="宋体" w:eastAsia="宋体" w:cs="宋体"/>
                      <w:i w:val="0"/>
                      <w:color w:val="000000"/>
                      <w:sz w:val="24"/>
                      <w:szCs w:val="24"/>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D5FBF8">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1</w:t>
                  </w:r>
                </w:p>
              </w:tc>
              <w:tc>
                <w:tcPr>
                  <w:tcW w:w="49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4B25E8">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栏    次</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47F23F">
                  <w:pPr>
                    <w:jc w:val="center"/>
                    <w:rPr>
                      <w:rFonts w:hint="eastAsia" w:ascii="宋体" w:hAnsi="宋体" w:eastAsia="宋体" w:cs="宋体"/>
                      <w:i w:val="0"/>
                      <w:color w:val="000000"/>
                      <w:sz w:val="24"/>
                      <w:szCs w:val="24"/>
                      <w:u w:val="none"/>
                    </w:rPr>
                  </w:pP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DE9D1C">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2</w:t>
                  </w:r>
                </w:p>
              </w:tc>
            </w:tr>
            <w:tr w14:paraId="5750E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76" w:type="dxa"/>
                <w:trHeight w:val="448" w:hRule="atLeast"/>
              </w:trPr>
              <w:tc>
                <w:tcPr>
                  <w:tcW w:w="3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86FD6">
                  <w:pPr>
                    <w:keepNext w:val="0"/>
                    <w:keepLines w:val="0"/>
                    <w:widowControl/>
                    <w:suppressLineNumbers w:val="0"/>
                    <w:jc w:val="lef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一、一般公共预算财政拨款收入</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1B10CE">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1</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08BC9">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848.88</w:t>
                  </w:r>
                </w:p>
              </w:tc>
              <w:tc>
                <w:tcPr>
                  <w:tcW w:w="49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FC1D46">
                  <w:pPr>
                    <w:keepNext w:val="0"/>
                    <w:keepLines w:val="0"/>
                    <w:widowControl/>
                    <w:suppressLineNumbers w:val="0"/>
                    <w:jc w:val="lef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一、一般公共服务支出</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C8827C">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14</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CA319">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841.36</w:t>
                  </w:r>
                </w:p>
              </w:tc>
            </w:tr>
            <w:tr w14:paraId="09589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76" w:type="dxa"/>
                <w:trHeight w:val="448" w:hRule="atLeast"/>
              </w:trPr>
              <w:tc>
                <w:tcPr>
                  <w:tcW w:w="39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346B71">
                  <w:pPr>
                    <w:keepNext w:val="0"/>
                    <w:keepLines w:val="0"/>
                    <w:widowControl/>
                    <w:suppressLineNumbers w:val="0"/>
                    <w:jc w:val="lef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二、政府性基金预算财政拨款收入</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559C6F">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2</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01D0C">
                  <w:pPr>
                    <w:jc w:val="right"/>
                    <w:rPr>
                      <w:rFonts w:hint="default" w:ascii="宋体" w:hAnsi="宋体" w:eastAsia="宋体" w:cs="宋体"/>
                      <w:i w:val="0"/>
                      <w:color w:val="000000"/>
                      <w:sz w:val="22"/>
                      <w:szCs w:val="22"/>
                      <w:u w:val="none"/>
                      <w:lang w:val="en-US" w:eastAsia="zh-CN"/>
                    </w:rPr>
                  </w:pPr>
                </w:p>
              </w:tc>
              <w:tc>
                <w:tcPr>
                  <w:tcW w:w="49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950F73">
                  <w:pPr>
                    <w:keepNext w:val="0"/>
                    <w:keepLines w:val="0"/>
                    <w:widowControl/>
                    <w:suppressLineNumbers w:val="0"/>
                    <w:jc w:val="lef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二、外交支出</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38A5B1">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15</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B189D">
                  <w:pPr>
                    <w:jc w:val="right"/>
                    <w:rPr>
                      <w:rFonts w:hint="eastAsia" w:ascii="宋体" w:hAnsi="宋体" w:eastAsia="宋体" w:cs="宋体"/>
                      <w:i w:val="0"/>
                      <w:color w:val="000000"/>
                      <w:sz w:val="22"/>
                      <w:szCs w:val="22"/>
                      <w:u w:val="none"/>
                    </w:rPr>
                  </w:pPr>
                </w:p>
              </w:tc>
            </w:tr>
            <w:tr w14:paraId="4533A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76" w:type="dxa"/>
                <w:trHeight w:val="448" w:hRule="atLeast"/>
              </w:trPr>
              <w:tc>
                <w:tcPr>
                  <w:tcW w:w="3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B280A">
                  <w:pPr>
                    <w:keepNext w:val="0"/>
                    <w:keepLines w:val="0"/>
                    <w:widowControl/>
                    <w:suppressLineNumbers w:val="0"/>
                    <w:jc w:val="lef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三、国有资本经营预算财政拨款收入</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D6B230">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3</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3C32A">
                  <w:pPr>
                    <w:jc w:val="right"/>
                    <w:rPr>
                      <w:rFonts w:hint="eastAsia" w:ascii="宋体" w:hAnsi="宋体" w:eastAsia="宋体" w:cs="宋体"/>
                      <w:i w:val="0"/>
                      <w:color w:val="000000"/>
                      <w:sz w:val="22"/>
                      <w:szCs w:val="22"/>
                      <w:u w:val="none"/>
                    </w:rPr>
                  </w:pPr>
                </w:p>
              </w:tc>
              <w:tc>
                <w:tcPr>
                  <w:tcW w:w="49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173ECF">
                  <w:pPr>
                    <w:keepNext w:val="0"/>
                    <w:keepLines w:val="0"/>
                    <w:widowControl/>
                    <w:suppressLineNumbers w:val="0"/>
                    <w:jc w:val="lef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三、国防支出</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817B4B">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16</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55086">
                  <w:pPr>
                    <w:jc w:val="right"/>
                    <w:rPr>
                      <w:rFonts w:hint="eastAsia" w:ascii="宋体" w:hAnsi="宋体" w:eastAsia="宋体" w:cs="宋体"/>
                      <w:i w:val="0"/>
                      <w:color w:val="000000"/>
                      <w:sz w:val="22"/>
                      <w:szCs w:val="22"/>
                      <w:u w:val="none"/>
                    </w:rPr>
                  </w:pPr>
                </w:p>
              </w:tc>
            </w:tr>
            <w:tr w14:paraId="079F1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76" w:type="dxa"/>
                <w:trHeight w:val="448" w:hRule="atLeast"/>
              </w:trPr>
              <w:tc>
                <w:tcPr>
                  <w:tcW w:w="39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8A9980">
                  <w:pPr>
                    <w:keepNext w:val="0"/>
                    <w:keepLines w:val="0"/>
                    <w:widowControl/>
                    <w:suppressLineNumbers w:val="0"/>
                    <w:jc w:val="lef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四、上级补助收入</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2388EB">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4</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95943">
                  <w:pPr>
                    <w:jc w:val="right"/>
                    <w:rPr>
                      <w:rFonts w:hint="eastAsia" w:ascii="宋体" w:hAnsi="宋体" w:eastAsia="宋体" w:cs="宋体"/>
                      <w:i w:val="0"/>
                      <w:color w:val="000000"/>
                      <w:sz w:val="22"/>
                      <w:szCs w:val="22"/>
                      <w:u w:val="none"/>
                    </w:rPr>
                  </w:pPr>
                </w:p>
              </w:tc>
              <w:tc>
                <w:tcPr>
                  <w:tcW w:w="49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3F94CA">
                  <w:pPr>
                    <w:keepNext w:val="0"/>
                    <w:keepLines w:val="0"/>
                    <w:widowControl/>
                    <w:suppressLineNumbers w:val="0"/>
                    <w:jc w:val="lef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四、公共安全支出</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B1EF31">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17</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2CFF2">
                  <w:pPr>
                    <w:jc w:val="right"/>
                    <w:rPr>
                      <w:rFonts w:hint="default" w:ascii="宋体" w:hAnsi="宋体" w:eastAsia="宋体" w:cs="宋体"/>
                      <w:i w:val="0"/>
                      <w:color w:val="000000"/>
                      <w:sz w:val="22"/>
                      <w:szCs w:val="22"/>
                      <w:u w:val="none"/>
                      <w:lang w:val="en-US" w:eastAsia="zh-CN"/>
                    </w:rPr>
                  </w:pPr>
                </w:p>
              </w:tc>
            </w:tr>
            <w:tr w14:paraId="4AA5F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76" w:type="dxa"/>
                <w:trHeight w:val="448" w:hRule="atLeast"/>
              </w:trPr>
              <w:tc>
                <w:tcPr>
                  <w:tcW w:w="39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6B2313">
                  <w:pPr>
                    <w:keepNext w:val="0"/>
                    <w:keepLines w:val="0"/>
                    <w:widowControl/>
                    <w:suppressLineNumbers w:val="0"/>
                    <w:jc w:val="lef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五、事业收入</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CC5CEC">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5</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7974F">
                  <w:pPr>
                    <w:jc w:val="right"/>
                    <w:rPr>
                      <w:rFonts w:hint="eastAsia" w:ascii="宋体" w:hAnsi="宋体" w:eastAsia="宋体" w:cs="宋体"/>
                      <w:i w:val="0"/>
                      <w:color w:val="000000"/>
                      <w:sz w:val="22"/>
                      <w:szCs w:val="22"/>
                      <w:u w:val="none"/>
                    </w:rPr>
                  </w:pPr>
                </w:p>
              </w:tc>
              <w:tc>
                <w:tcPr>
                  <w:tcW w:w="49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53CEE3">
                  <w:pPr>
                    <w:keepNext w:val="0"/>
                    <w:keepLines w:val="0"/>
                    <w:widowControl/>
                    <w:suppressLineNumbers w:val="0"/>
                    <w:jc w:val="lef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五、教育支出</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534C9E">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18</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E5CD2">
                  <w:pPr>
                    <w:jc w:val="right"/>
                    <w:rPr>
                      <w:rFonts w:hint="eastAsia" w:ascii="宋体" w:hAnsi="宋体" w:eastAsia="宋体" w:cs="宋体"/>
                      <w:i w:val="0"/>
                      <w:color w:val="000000"/>
                      <w:sz w:val="22"/>
                      <w:szCs w:val="22"/>
                      <w:u w:val="none"/>
                    </w:rPr>
                  </w:pPr>
                </w:p>
              </w:tc>
            </w:tr>
            <w:tr w14:paraId="332DC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76" w:type="dxa"/>
                <w:trHeight w:val="448" w:hRule="atLeast"/>
              </w:trPr>
              <w:tc>
                <w:tcPr>
                  <w:tcW w:w="39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BF0BDF">
                  <w:pPr>
                    <w:keepNext w:val="0"/>
                    <w:keepLines w:val="0"/>
                    <w:widowControl/>
                    <w:suppressLineNumbers w:val="0"/>
                    <w:jc w:val="lef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六、经营收入</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74C55">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6</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4ED1B">
                  <w:pPr>
                    <w:jc w:val="right"/>
                    <w:rPr>
                      <w:rFonts w:hint="eastAsia" w:ascii="宋体" w:hAnsi="宋体" w:eastAsia="宋体" w:cs="宋体"/>
                      <w:i w:val="0"/>
                      <w:color w:val="000000"/>
                      <w:sz w:val="22"/>
                      <w:szCs w:val="22"/>
                      <w:u w:val="none"/>
                    </w:rPr>
                  </w:pPr>
                </w:p>
              </w:tc>
              <w:tc>
                <w:tcPr>
                  <w:tcW w:w="49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47ABEA">
                  <w:pPr>
                    <w:keepNext w:val="0"/>
                    <w:keepLines w:val="0"/>
                    <w:widowControl/>
                    <w:suppressLineNumbers w:val="0"/>
                    <w:jc w:val="lef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六、科学技术支出</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20AB43">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19</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E84BD">
                  <w:pPr>
                    <w:jc w:val="right"/>
                    <w:rPr>
                      <w:rFonts w:hint="eastAsia" w:ascii="宋体" w:hAnsi="宋体" w:eastAsia="宋体" w:cs="宋体"/>
                      <w:i w:val="0"/>
                      <w:color w:val="000000"/>
                      <w:sz w:val="22"/>
                      <w:szCs w:val="22"/>
                      <w:u w:val="none"/>
                    </w:rPr>
                  </w:pPr>
                </w:p>
              </w:tc>
            </w:tr>
            <w:tr w14:paraId="1D06C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76" w:type="dxa"/>
                <w:trHeight w:val="448" w:hRule="atLeast"/>
              </w:trPr>
              <w:tc>
                <w:tcPr>
                  <w:tcW w:w="39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3550E6">
                  <w:pPr>
                    <w:keepNext w:val="0"/>
                    <w:keepLines w:val="0"/>
                    <w:widowControl/>
                    <w:suppressLineNumbers w:val="0"/>
                    <w:jc w:val="lef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七、附属单位上缴收入</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39821F">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7</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E9D9E">
                  <w:pPr>
                    <w:jc w:val="right"/>
                    <w:rPr>
                      <w:rFonts w:hint="eastAsia" w:ascii="宋体" w:hAnsi="宋体" w:eastAsia="宋体" w:cs="宋体"/>
                      <w:i w:val="0"/>
                      <w:color w:val="000000"/>
                      <w:sz w:val="22"/>
                      <w:szCs w:val="22"/>
                      <w:u w:val="none"/>
                    </w:rPr>
                  </w:pPr>
                </w:p>
              </w:tc>
              <w:tc>
                <w:tcPr>
                  <w:tcW w:w="49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2AA47">
                  <w:pPr>
                    <w:keepNext w:val="0"/>
                    <w:keepLines w:val="0"/>
                    <w:widowControl/>
                    <w:suppressLineNumbers w:val="0"/>
                    <w:jc w:val="left"/>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八、社会保障和就业支出</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FF873A">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20</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174F3">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7.21</w:t>
                  </w:r>
                </w:p>
              </w:tc>
            </w:tr>
            <w:tr w14:paraId="59FAD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76" w:type="dxa"/>
                <w:trHeight w:val="448" w:hRule="atLeast"/>
              </w:trPr>
              <w:tc>
                <w:tcPr>
                  <w:tcW w:w="39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0C14D9">
                  <w:pPr>
                    <w:keepNext w:val="0"/>
                    <w:keepLines w:val="0"/>
                    <w:widowControl/>
                    <w:suppressLineNumbers w:val="0"/>
                    <w:jc w:val="lef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八、其他收入</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E0C4C0">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8</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CA092">
                  <w:pPr>
                    <w:jc w:val="left"/>
                    <w:rPr>
                      <w:rFonts w:hint="eastAsia" w:ascii="宋体" w:hAnsi="宋体" w:eastAsia="宋体" w:cs="宋体"/>
                      <w:i w:val="0"/>
                      <w:color w:val="000000"/>
                      <w:sz w:val="22"/>
                      <w:szCs w:val="22"/>
                      <w:u w:val="none"/>
                    </w:rPr>
                  </w:pPr>
                </w:p>
              </w:tc>
              <w:tc>
                <w:tcPr>
                  <w:tcW w:w="49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880FE">
                  <w:pPr>
                    <w:jc w:val="lef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eastAsia="zh-CN"/>
                    </w:rPr>
                    <w:t>十一、卫生健康支出</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0D90C5">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21</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B45B9">
                  <w:pPr>
                    <w:jc w:val="center"/>
                    <w:rPr>
                      <w:rFonts w:hint="default" w:ascii="宋体" w:hAnsi="宋体" w:eastAsia="宋体" w:cs="宋体"/>
                      <w:i w:val="0"/>
                      <w:color w:val="000000"/>
                      <w:sz w:val="22"/>
                      <w:szCs w:val="22"/>
                      <w:u w:val="none"/>
                      <w:lang w:val="en-US" w:eastAsia="zh-CN"/>
                    </w:rPr>
                  </w:pPr>
                </w:p>
              </w:tc>
            </w:tr>
            <w:tr w14:paraId="1BD19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76" w:type="dxa"/>
                <w:trHeight w:val="448" w:hRule="atLeast"/>
              </w:trPr>
              <w:tc>
                <w:tcPr>
                  <w:tcW w:w="3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888D1">
                  <w:pPr>
                    <w:jc w:val="right"/>
                    <w:rPr>
                      <w:rFonts w:hint="eastAsia" w:ascii="宋体" w:hAnsi="宋体" w:eastAsia="宋体" w:cs="宋体"/>
                      <w:i w:val="0"/>
                      <w:color w:val="000000"/>
                      <w:sz w:val="20"/>
                      <w:szCs w:val="20"/>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819D7C">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9</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2B79A">
                  <w:pPr>
                    <w:jc w:val="right"/>
                    <w:rPr>
                      <w:rFonts w:hint="eastAsia" w:ascii="宋体" w:hAnsi="宋体" w:eastAsia="宋体" w:cs="宋体"/>
                      <w:i w:val="0"/>
                      <w:color w:val="000000"/>
                      <w:sz w:val="22"/>
                      <w:szCs w:val="22"/>
                      <w:u w:val="none"/>
                    </w:rPr>
                  </w:pPr>
                </w:p>
              </w:tc>
              <w:tc>
                <w:tcPr>
                  <w:tcW w:w="49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8204E">
                  <w:pPr>
                    <w:jc w:val="both"/>
                    <w:rPr>
                      <w:rFonts w:hint="default"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二十一、其他支出</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BF015D">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22</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A252F">
                  <w:pPr>
                    <w:rPr>
                      <w:rFonts w:hint="default" w:ascii="宋体" w:hAnsi="宋体" w:eastAsia="宋体" w:cs="宋体"/>
                      <w:b w:val="0"/>
                      <w:bCs/>
                      <w:i w:val="0"/>
                      <w:color w:val="000000"/>
                      <w:sz w:val="22"/>
                      <w:szCs w:val="22"/>
                      <w:u w:val="none"/>
                      <w:lang w:val="en-US" w:eastAsia="zh-CN"/>
                    </w:rPr>
                  </w:pPr>
                  <w:r>
                    <w:rPr>
                      <w:rFonts w:hint="eastAsia" w:ascii="宋体" w:hAnsi="宋体" w:eastAsia="宋体" w:cs="宋体"/>
                      <w:b w:val="0"/>
                      <w:bCs/>
                      <w:i w:val="0"/>
                      <w:color w:val="000000"/>
                      <w:sz w:val="22"/>
                      <w:szCs w:val="22"/>
                      <w:u w:val="none"/>
                      <w:lang w:val="en-US" w:eastAsia="zh-CN"/>
                    </w:rPr>
                    <w:t>0.31</w:t>
                  </w:r>
                </w:p>
              </w:tc>
            </w:tr>
            <w:tr w14:paraId="752FF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76" w:type="dxa"/>
                <w:trHeight w:val="448" w:hRule="atLeast"/>
              </w:trPr>
              <w:tc>
                <w:tcPr>
                  <w:tcW w:w="3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52D3B">
                  <w:pPr>
                    <w:keepNext w:val="0"/>
                    <w:keepLines w:val="0"/>
                    <w:widowControl/>
                    <w:suppressLineNumbers w:val="0"/>
                    <w:jc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sz w:val="22"/>
                      <w:szCs w:val="22"/>
                      <w:u w:val="none"/>
                      <w:lang w:val="en-US" w:eastAsia="zh-CN" w:bidi="ar"/>
                    </w:rPr>
                    <w:t>本年收入合计</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4C6778">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10</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76614">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848.88</w:t>
                  </w:r>
                </w:p>
              </w:tc>
              <w:tc>
                <w:tcPr>
                  <w:tcW w:w="49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ACE54">
                  <w:pPr>
                    <w:keepNext w:val="0"/>
                    <w:keepLines w:val="0"/>
                    <w:widowControl/>
                    <w:suppressLineNumbers w:val="0"/>
                    <w:jc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sz w:val="22"/>
                      <w:szCs w:val="22"/>
                      <w:u w:val="none"/>
                      <w:lang w:val="en-US" w:eastAsia="zh-CN" w:bidi="ar"/>
                    </w:rPr>
                    <w:t>本年支出合计</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FD6FE6">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23</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30815">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848.88</w:t>
                  </w:r>
                </w:p>
              </w:tc>
            </w:tr>
            <w:tr w14:paraId="5EA89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76" w:type="dxa"/>
                <w:trHeight w:val="448" w:hRule="atLeast"/>
              </w:trPr>
              <w:tc>
                <w:tcPr>
                  <w:tcW w:w="3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7625C">
                  <w:pPr>
                    <w:keepNext w:val="0"/>
                    <w:keepLines w:val="0"/>
                    <w:widowControl/>
                    <w:suppressLineNumbers w:val="0"/>
                    <w:jc w:val="lef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 xml:space="preserve">    使用非财政拨款结余（含专用结余）</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D74B27">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11</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055CD">
                  <w:pPr>
                    <w:jc w:val="right"/>
                    <w:rPr>
                      <w:rFonts w:hint="eastAsia" w:ascii="宋体" w:hAnsi="宋体" w:eastAsia="宋体" w:cs="宋体"/>
                      <w:i w:val="0"/>
                      <w:color w:val="000000"/>
                      <w:sz w:val="22"/>
                      <w:szCs w:val="22"/>
                      <w:u w:val="none"/>
                    </w:rPr>
                  </w:pPr>
                </w:p>
              </w:tc>
              <w:tc>
                <w:tcPr>
                  <w:tcW w:w="49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612C4">
                  <w:pPr>
                    <w:keepNext w:val="0"/>
                    <w:keepLines w:val="0"/>
                    <w:widowControl/>
                    <w:suppressLineNumbers w:val="0"/>
                    <w:jc w:val="lef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 xml:space="preserve">                结余分配</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036D68">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24</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242C2">
                  <w:pPr>
                    <w:rPr>
                      <w:rFonts w:hint="eastAsia" w:ascii="宋体" w:hAnsi="宋体" w:eastAsia="宋体" w:cs="宋体"/>
                      <w:i w:val="0"/>
                      <w:color w:val="000000"/>
                      <w:sz w:val="22"/>
                      <w:szCs w:val="22"/>
                      <w:u w:val="none"/>
                    </w:rPr>
                  </w:pPr>
                </w:p>
              </w:tc>
            </w:tr>
            <w:tr w14:paraId="02A3F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76" w:type="dxa"/>
                <w:trHeight w:val="628" w:hRule="atLeast"/>
              </w:trPr>
              <w:tc>
                <w:tcPr>
                  <w:tcW w:w="3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865FA">
                  <w:pPr>
                    <w:keepNext w:val="0"/>
                    <w:keepLines w:val="0"/>
                    <w:widowControl/>
                    <w:suppressLineNumbers w:val="0"/>
                    <w:jc w:val="lef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 xml:space="preserve">         年初结转和结余</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F2F801">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12</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99A6F">
                  <w:pPr>
                    <w:jc w:val="right"/>
                    <w:rPr>
                      <w:rFonts w:hint="eastAsia" w:ascii="宋体" w:hAnsi="宋体" w:eastAsia="宋体" w:cs="宋体"/>
                      <w:i w:val="0"/>
                      <w:color w:val="000000"/>
                      <w:sz w:val="22"/>
                      <w:szCs w:val="22"/>
                      <w:u w:val="none"/>
                    </w:rPr>
                  </w:pPr>
                </w:p>
              </w:tc>
              <w:tc>
                <w:tcPr>
                  <w:tcW w:w="49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F454B">
                  <w:pPr>
                    <w:keepNext w:val="0"/>
                    <w:keepLines w:val="0"/>
                    <w:widowControl/>
                    <w:suppressLineNumbers w:val="0"/>
                    <w:jc w:val="lef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 xml:space="preserve">                年末结转和结余</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4C64E7">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25</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E4280">
                  <w:pPr>
                    <w:rPr>
                      <w:rFonts w:hint="eastAsia" w:ascii="宋体" w:hAnsi="宋体" w:eastAsia="宋体" w:cs="宋体"/>
                      <w:i w:val="0"/>
                      <w:color w:val="000000"/>
                      <w:sz w:val="22"/>
                      <w:szCs w:val="22"/>
                      <w:u w:val="none"/>
                    </w:rPr>
                  </w:pPr>
                </w:p>
              </w:tc>
            </w:tr>
            <w:tr w14:paraId="7896C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76" w:type="dxa"/>
                <w:trHeight w:val="448" w:hRule="atLeast"/>
              </w:trPr>
              <w:tc>
                <w:tcPr>
                  <w:tcW w:w="39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D54D99">
                  <w:pPr>
                    <w:keepNext w:val="0"/>
                    <w:keepLines w:val="0"/>
                    <w:widowControl/>
                    <w:suppressLineNumbers w:val="0"/>
                    <w:jc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sz w:val="22"/>
                      <w:szCs w:val="22"/>
                      <w:u w:val="none"/>
                      <w:lang w:val="en-US" w:eastAsia="zh-CN" w:bidi="ar"/>
                    </w:rPr>
                    <w:t>总计</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4F2103">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13</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7B22E">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848.88</w:t>
                  </w:r>
                </w:p>
              </w:tc>
              <w:tc>
                <w:tcPr>
                  <w:tcW w:w="49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4F5BBF">
                  <w:pPr>
                    <w:keepNext w:val="0"/>
                    <w:keepLines w:val="0"/>
                    <w:widowControl/>
                    <w:suppressLineNumbers w:val="0"/>
                    <w:jc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sz w:val="22"/>
                      <w:szCs w:val="22"/>
                      <w:u w:val="none"/>
                      <w:lang w:val="en-US" w:eastAsia="zh-CN" w:bidi="ar"/>
                    </w:rPr>
                    <w:t>总计</w:t>
                  </w:r>
                </w:p>
              </w:tc>
              <w:tc>
                <w:tcPr>
                  <w:tcW w:w="16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C65C6B">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26</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430BD">
                  <w:pPr>
                    <w:rPr>
                      <w:rFonts w:hint="default" w:ascii="宋体" w:hAnsi="宋体" w:eastAsia="宋体" w:cs="宋体"/>
                      <w:b w:val="0"/>
                      <w:bCs/>
                      <w:i w:val="0"/>
                      <w:color w:val="000000"/>
                      <w:sz w:val="22"/>
                      <w:szCs w:val="22"/>
                      <w:u w:val="none"/>
                      <w:lang w:val="en-US" w:eastAsia="zh-CN"/>
                    </w:rPr>
                  </w:pPr>
                  <w:r>
                    <w:rPr>
                      <w:rFonts w:hint="eastAsia" w:ascii="宋体" w:hAnsi="宋体" w:eastAsia="宋体" w:cs="宋体"/>
                      <w:b w:val="0"/>
                      <w:bCs/>
                      <w:i w:val="0"/>
                      <w:color w:val="000000"/>
                      <w:sz w:val="22"/>
                      <w:szCs w:val="22"/>
                      <w:u w:val="none"/>
                      <w:lang w:val="en-US" w:eastAsia="zh-CN"/>
                    </w:rPr>
                    <w:t>848.88</w:t>
                  </w:r>
                </w:p>
              </w:tc>
            </w:tr>
            <w:tr w14:paraId="64488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noWrap w:val="0"/>
                  <w:vAlign w:val="center"/>
                </w:tcPr>
                <w:p w14:paraId="5A1ED7DA">
                  <w:pPr>
                    <w:keepNext w:val="0"/>
                    <w:keepLines w:val="0"/>
                    <w:widowControl/>
                    <w:suppressLineNumbers w:val="0"/>
                    <w:jc w:val="left"/>
                    <w:rPr>
                      <w:rFonts w:hint="eastAsia" w:ascii="宋体" w:hAnsi="宋体" w:eastAsia="宋体" w:cs="宋体"/>
                      <w:i w:val="0"/>
                      <w:color w:val="000000"/>
                      <w:sz w:val="24"/>
                      <w:szCs w:val="24"/>
                      <w:u w:val="none"/>
                      <w:lang w:val="en-US" w:eastAsia="zh-CN" w:bidi="ar"/>
                    </w:rPr>
                  </w:pPr>
                  <w:r>
                    <w:rPr>
                      <w:rFonts w:hint="eastAsia" w:ascii="宋体" w:hAnsi="宋体" w:eastAsia="宋体" w:cs="宋体"/>
                      <w:i w:val="0"/>
                      <w:color w:val="000000"/>
                      <w:sz w:val="24"/>
                      <w:szCs w:val="24"/>
                      <w:u w:val="none"/>
                      <w:lang w:val="en-US" w:eastAsia="zh-CN" w:bidi="ar"/>
                    </w:rPr>
                    <w:t>注：1.本表反映部门本年度的总收支和年末结转结余情况。</w:t>
                  </w:r>
                </w:p>
                <w:p w14:paraId="0D1588A9">
                  <w:pPr>
                    <w:keepNext w:val="0"/>
                    <w:keepLines w:val="0"/>
                    <w:widowControl/>
                    <w:suppressLineNumbers w:val="0"/>
                    <w:jc w:val="left"/>
                    <w:rPr>
                      <w:rFonts w:hint="eastAsia" w:ascii="宋体" w:hAnsi="宋体" w:eastAsia="宋体" w:cs="宋体"/>
                      <w:i w:val="0"/>
                      <w:color w:val="000000"/>
                      <w:sz w:val="24"/>
                      <w:szCs w:val="24"/>
                      <w:u w:val="none"/>
                      <w:lang w:val="en-US" w:eastAsia="zh-CN" w:bidi="ar"/>
                    </w:rPr>
                  </w:pPr>
                </w:p>
                <w:p w14:paraId="6C809264">
                  <w:pPr>
                    <w:keepNext w:val="0"/>
                    <w:keepLines w:val="0"/>
                    <w:widowControl/>
                    <w:suppressLineNumbers w:val="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 xml:space="preserve">    2.本套报表金额单位转换时可能存在尾数误差。</w:t>
                  </w:r>
                </w:p>
              </w:tc>
            </w:tr>
          </w:tbl>
          <w:p w14:paraId="148B2003">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0DDAC048">
        <w:tblPrEx>
          <w:tblCellMar>
            <w:top w:w="0" w:type="dxa"/>
            <w:left w:w="0" w:type="dxa"/>
            <w:bottom w:w="0" w:type="dxa"/>
            <w:right w:w="0" w:type="dxa"/>
          </w:tblCellMar>
        </w:tblPrEx>
        <w:trPr>
          <w:trHeight w:val="285" w:hRule="atLeast"/>
        </w:trPr>
        <w:tc>
          <w:tcPr>
            <w:tcW w:w="278" w:type="dxa"/>
            <w:tcBorders>
              <w:top w:val="nil"/>
              <w:left w:val="nil"/>
              <w:bottom w:val="nil"/>
              <w:right w:val="nil"/>
            </w:tcBorders>
            <w:shd w:val="clear" w:color="000000" w:fill="FFFFFF"/>
            <w:noWrap/>
            <w:tcMar>
              <w:top w:w="15" w:type="dxa"/>
              <w:left w:w="15" w:type="dxa"/>
              <w:bottom w:w="0" w:type="dxa"/>
              <w:right w:w="15" w:type="dxa"/>
            </w:tcMar>
            <w:vAlign w:val="center"/>
          </w:tcPr>
          <w:p w14:paraId="5D4916E5">
            <w:pPr>
              <w:jc w:val="right"/>
              <w:rPr>
                <w:rFonts w:ascii="宋体" w:hAnsi="宋体" w:eastAsia="宋体" w:cs="宋体"/>
                <w:sz w:val="24"/>
                <w:szCs w:val="24"/>
              </w:rPr>
            </w:pPr>
            <w:r>
              <w:rPr>
                <w:rFonts w:hint="eastAsia"/>
              </w:rPr>
              <w:t>　</w:t>
            </w:r>
          </w:p>
        </w:tc>
        <w:tc>
          <w:tcPr>
            <w:tcW w:w="278" w:type="dxa"/>
            <w:tcBorders>
              <w:top w:val="nil"/>
              <w:left w:val="nil"/>
              <w:bottom w:val="nil"/>
              <w:right w:val="nil"/>
            </w:tcBorders>
            <w:shd w:val="clear" w:color="000000" w:fill="FFFFFF"/>
            <w:noWrap/>
            <w:tcMar>
              <w:top w:w="15" w:type="dxa"/>
              <w:left w:w="15" w:type="dxa"/>
              <w:bottom w:w="0" w:type="dxa"/>
              <w:right w:w="15" w:type="dxa"/>
            </w:tcMar>
            <w:vAlign w:val="center"/>
          </w:tcPr>
          <w:p w14:paraId="471C8D2A">
            <w:pPr>
              <w:jc w:val="right"/>
              <w:rPr>
                <w:rFonts w:ascii="宋体" w:hAnsi="宋体" w:eastAsia="宋体" w:cs="宋体"/>
                <w:sz w:val="24"/>
                <w:szCs w:val="24"/>
              </w:rPr>
            </w:pPr>
            <w:r>
              <w:rPr>
                <w:rFonts w:hint="eastAsia"/>
              </w:rPr>
              <w:t>　</w:t>
            </w:r>
          </w:p>
        </w:tc>
        <w:tc>
          <w:tcPr>
            <w:tcW w:w="2583"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13587C6C">
            <w:pPr>
              <w:jc w:val="right"/>
              <w:rPr>
                <w:rFonts w:ascii="宋体" w:hAnsi="宋体" w:eastAsia="宋体" w:cs="宋体"/>
                <w:sz w:val="24"/>
                <w:szCs w:val="24"/>
              </w:rPr>
            </w:pPr>
            <w:r>
              <w:rPr>
                <w:rFonts w:hint="eastAsia"/>
              </w:rPr>
              <w:t>　</w:t>
            </w:r>
          </w:p>
        </w:tc>
        <w:tc>
          <w:tcPr>
            <w:tcW w:w="1410" w:type="dxa"/>
            <w:tcBorders>
              <w:top w:val="nil"/>
              <w:left w:val="nil"/>
              <w:bottom w:val="nil"/>
              <w:right w:val="nil"/>
            </w:tcBorders>
            <w:shd w:val="clear" w:color="000000" w:fill="FFFFFF"/>
            <w:noWrap/>
            <w:tcMar>
              <w:top w:w="15" w:type="dxa"/>
              <w:left w:w="15" w:type="dxa"/>
              <w:bottom w:w="0" w:type="dxa"/>
              <w:right w:w="15" w:type="dxa"/>
            </w:tcMar>
            <w:vAlign w:val="center"/>
          </w:tcPr>
          <w:p w14:paraId="722B8B2B">
            <w:pPr>
              <w:jc w:val="right"/>
              <w:rPr>
                <w:rFonts w:ascii="宋体" w:hAnsi="宋体" w:eastAsia="宋体" w:cs="宋体"/>
                <w:sz w:val="24"/>
                <w:szCs w:val="24"/>
              </w:rPr>
            </w:pPr>
            <w:r>
              <w:rPr>
                <w:rFonts w:hint="eastAsia"/>
              </w:rPr>
              <w:t>　</w:t>
            </w:r>
          </w:p>
        </w:tc>
        <w:tc>
          <w:tcPr>
            <w:tcW w:w="1335" w:type="dxa"/>
            <w:tcBorders>
              <w:top w:val="nil"/>
              <w:left w:val="nil"/>
              <w:bottom w:val="nil"/>
              <w:right w:val="nil"/>
            </w:tcBorders>
            <w:shd w:val="clear" w:color="000000" w:fill="FFFFFF"/>
            <w:noWrap/>
            <w:tcMar>
              <w:top w:w="15" w:type="dxa"/>
              <w:left w:w="15" w:type="dxa"/>
              <w:bottom w:w="0" w:type="dxa"/>
              <w:right w:w="15" w:type="dxa"/>
            </w:tcMar>
            <w:vAlign w:val="center"/>
          </w:tcPr>
          <w:p w14:paraId="0E1C9828">
            <w:pPr>
              <w:jc w:val="right"/>
              <w:rPr>
                <w:rFonts w:ascii="宋体" w:hAnsi="宋体" w:eastAsia="宋体" w:cs="宋体"/>
                <w:sz w:val="24"/>
                <w:szCs w:val="24"/>
              </w:rPr>
            </w:pPr>
            <w:r>
              <w:rPr>
                <w:rFonts w:hint="eastAsia"/>
              </w:rPr>
              <w:t>　</w:t>
            </w:r>
          </w:p>
        </w:tc>
        <w:tc>
          <w:tcPr>
            <w:tcW w:w="1566" w:type="dxa"/>
            <w:tcBorders>
              <w:top w:val="nil"/>
              <w:left w:val="nil"/>
              <w:bottom w:val="nil"/>
              <w:right w:val="nil"/>
            </w:tcBorders>
            <w:shd w:val="clear" w:color="000000" w:fill="FFFFFF"/>
            <w:noWrap/>
            <w:tcMar>
              <w:top w:w="15" w:type="dxa"/>
              <w:left w:w="15" w:type="dxa"/>
              <w:bottom w:w="0" w:type="dxa"/>
              <w:right w:w="15" w:type="dxa"/>
            </w:tcMar>
            <w:vAlign w:val="center"/>
          </w:tcPr>
          <w:p w14:paraId="6BCE7E23">
            <w:pPr>
              <w:jc w:val="right"/>
              <w:rPr>
                <w:rFonts w:ascii="宋体" w:hAnsi="宋体" w:eastAsia="宋体" w:cs="宋体"/>
                <w:sz w:val="24"/>
                <w:szCs w:val="24"/>
              </w:rPr>
            </w:pPr>
            <w:r>
              <w:rPr>
                <w:rFonts w:hint="eastAsia"/>
              </w:rPr>
              <w:t>　</w:t>
            </w:r>
          </w:p>
        </w:tc>
        <w:tc>
          <w:tcPr>
            <w:tcW w:w="1805" w:type="dxa"/>
            <w:tcBorders>
              <w:top w:val="nil"/>
              <w:left w:val="nil"/>
              <w:bottom w:val="nil"/>
              <w:right w:val="nil"/>
            </w:tcBorders>
            <w:shd w:val="clear" w:color="000000" w:fill="FFFFFF"/>
            <w:noWrap/>
            <w:tcMar>
              <w:top w:w="15" w:type="dxa"/>
              <w:left w:w="15" w:type="dxa"/>
              <w:bottom w:w="0" w:type="dxa"/>
              <w:right w:w="15" w:type="dxa"/>
            </w:tcMar>
            <w:vAlign w:val="center"/>
          </w:tcPr>
          <w:p w14:paraId="38293FE0">
            <w:pPr>
              <w:jc w:val="right"/>
              <w:rPr>
                <w:rFonts w:ascii="宋体" w:hAnsi="宋体" w:eastAsia="宋体" w:cs="宋体"/>
                <w:sz w:val="24"/>
                <w:szCs w:val="24"/>
              </w:rPr>
            </w:pPr>
            <w:r>
              <w:rPr>
                <w:rFonts w:hint="eastAsia"/>
              </w:rPr>
              <w:t>　</w:t>
            </w:r>
          </w:p>
        </w:tc>
        <w:tc>
          <w:tcPr>
            <w:tcW w:w="1189" w:type="dxa"/>
            <w:tcBorders>
              <w:top w:val="nil"/>
              <w:left w:val="nil"/>
              <w:bottom w:val="nil"/>
              <w:right w:val="nil"/>
            </w:tcBorders>
            <w:shd w:val="clear" w:color="000000" w:fill="FFFFFF"/>
            <w:noWrap/>
            <w:tcMar>
              <w:top w:w="15" w:type="dxa"/>
              <w:left w:w="15" w:type="dxa"/>
              <w:bottom w:w="0" w:type="dxa"/>
              <w:right w:w="15" w:type="dxa"/>
            </w:tcMar>
            <w:vAlign w:val="center"/>
          </w:tcPr>
          <w:p w14:paraId="60AB41D9">
            <w:pPr>
              <w:jc w:val="right"/>
              <w:rPr>
                <w:rFonts w:ascii="宋体" w:hAnsi="宋体" w:eastAsia="宋体" w:cs="宋体"/>
                <w:sz w:val="24"/>
                <w:szCs w:val="24"/>
              </w:rPr>
            </w:pPr>
            <w:r>
              <w:rPr>
                <w:rFonts w:hint="eastAsia"/>
              </w:rPr>
              <w:t>　</w:t>
            </w:r>
          </w:p>
        </w:tc>
        <w:tc>
          <w:tcPr>
            <w:tcW w:w="2421" w:type="dxa"/>
            <w:tcBorders>
              <w:top w:val="nil"/>
              <w:left w:val="nil"/>
              <w:bottom w:val="nil"/>
              <w:right w:val="nil"/>
            </w:tcBorders>
            <w:shd w:val="clear" w:color="000000" w:fill="FFFFFF"/>
            <w:noWrap/>
            <w:tcMar>
              <w:top w:w="15" w:type="dxa"/>
              <w:left w:w="15" w:type="dxa"/>
              <w:bottom w:w="0" w:type="dxa"/>
              <w:right w:w="15" w:type="dxa"/>
            </w:tcMar>
            <w:vAlign w:val="center"/>
          </w:tcPr>
          <w:p w14:paraId="5DB59638">
            <w:pPr>
              <w:jc w:val="right"/>
              <w:rPr>
                <w:rFonts w:ascii="宋体" w:hAnsi="宋体" w:eastAsia="宋体" w:cs="宋体"/>
                <w:sz w:val="24"/>
                <w:szCs w:val="24"/>
              </w:rPr>
            </w:pPr>
            <w:r>
              <w:rPr>
                <w:rFonts w:hint="eastAsia"/>
              </w:rPr>
              <w:t>　</w:t>
            </w:r>
          </w:p>
        </w:tc>
        <w:tc>
          <w:tcPr>
            <w:tcW w:w="2563" w:type="dxa"/>
            <w:tcBorders>
              <w:top w:val="nil"/>
              <w:left w:val="nil"/>
              <w:bottom w:val="nil"/>
              <w:right w:val="nil"/>
            </w:tcBorders>
            <w:shd w:val="clear" w:color="000000" w:fill="FFFFFF"/>
            <w:noWrap/>
            <w:tcMar>
              <w:top w:w="15" w:type="dxa"/>
              <w:left w:w="15" w:type="dxa"/>
              <w:bottom w:w="0" w:type="dxa"/>
              <w:right w:w="15" w:type="dxa"/>
            </w:tcMar>
            <w:vAlign w:val="center"/>
          </w:tcPr>
          <w:p w14:paraId="77ECD225">
            <w:pPr>
              <w:jc w:val="right"/>
              <w:rPr>
                <w:rFonts w:ascii="宋体" w:hAnsi="宋体" w:eastAsia="宋体" w:cs="宋体"/>
                <w:color w:val="000000"/>
                <w:sz w:val="20"/>
                <w:szCs w:val="20"/>
              </w:rPr>
            </w:pPr>
            <w:r>
              <w:rPr>
                <w:rFonts w:hint="eastAsia"/>
                <w:color w:val="000000"/>
                <w:sz w:val="20"/>
                <w:szCs w:val="20"/>
              </w:rPr>
              <w:t>公开02表</w:t>
            </w:r>
          </w:p>
        </w:tc>
      </w:tr>
      <w:tr w14:paraId="400BAD4E">
        <w:tblPrEx>
          <w:tblCellMar>
            <w:top w:w="0" w:type="dxa"/>
            <w:left w:w="0" w:type="dxa"/>
            <w:bottom w:w="0" w:type="dxa"/>
            <w:right w:w="0" w:type="dxa"/>
          </w:tblCellMar>
        </w:tblPrEx>
        <w:trPr>
          <w:trHeight w:val="285" w:hRule="atLeast"/>
        </w:trPr>
        <w:tc>
          <w:tcPr>
            <w:tcW w:w="556"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20F2EA2D">
            <w:pPr>
              <w:rPr>
                <w:rFonts w:ascii="宋体" w:hAnsi="宋体" w:eastAsia="宋体" w:cs="宋体"/>
                <w:color w:val="000000"/>
                <w:sz w:val="20"/>
                <w:szCs w:val="20"/>
              </w:rPr>
            </w:pPr>
            <w:r>
              <w:rPr>
                <w:rFonts w:hint="eastAsia"/>
                <w:color w:val="000000"/>
                <w:sz w:val="20"/>
                <w:szCs w:val="20"/>
              </w:rPr>
              <w:t>部门：</w:t>
            </w:r>
          </w:p>
        </w:tc>
        <w:tc>
          <w:tcPr>
            <w:tcW w:w="3993"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4E874526">
            <w:pPr>
              <w:jc w:val="right"/>
              <w:rPr>
                <w:rFonts w:ascii="宋体" w:hAnsi="宋体" w:eastAsia="宋体" w:cs="宋体"/>
                <w:sz w:val="24"/>
                <w:szCs w:val="24"/>
              </w:rPr>
            </w:pPr>
            <w:r>
              <w:rPr>
                <w:rFonts w:hint="eastAsia" w:ascii="宋体" w:hAnsi="宋体" w:eastAsia="宋体" w:cs="宋体"/>
                <w:i w:val="0"/>
                <w:color w:val="000000"/>
                <w:sz w:val="20"/>
                <w:szCs w:val="20"/>
                <w:u w:val="none"/>
                <w:lang w:val="en-US" w:eastAsia="zh-CN" w:bidi="ar"/>
              </w:rPr>
              <w:t>中国人民政治协商会议道县委员会</w:t>
            </w:r>
            <w:r>
              <w:rPr>
                <w:rFonts w:hint="eastAsia"/>
              </w:rPr>
              <w:t>　</w:t>
            </w:r>
          </w:p>
          <w:p w14:paraId="41571842">
            <w:pPr>
              <w:jc w:val="right"/>
              <w:rPr>
                <w:rFonts w:ascii="宋体" w:hAnsi="宋体" w:eastAsia="宋体" w:cs="宋体"/>
                <w:sz w:val="24"/>
                <w:szCs w:val="24"/>
              </w:rPr>
            </w:pPr>
            <w:r>
              <w:rPr>
                <w:rFonts w:hint="eastAsia"/>
              </w:rPr>
              <w:t>　</w:t>
            </w:r>
          </w:p>
        </w:tc>
        <w:tc>
          <w:tcPr>
            <w:tcW w:w="1335" w:type="dxa"/>
            <w:tcBorders>
              <w:top w:val="nil"/>
              <w:left w:val="nil"/>
              <w:bottom w:val="nil"/>
              <w:right w:val="nil"/>
            </w:tcBorders>
            <w:shd w:val="clear" w:color="000000" w:fill="FFFFFF"/>
            <w:noWrap/>
            <w:tcMar>
              <w:top w:w="15" w:type="dxa"/>
              <w:left w:w="15" w:type="dxa"/>
              <w:bottom w:w="0" w:type="dxa"/>
              <w:right w:w="15" w:type="dxa"/>
            </w:tcMar>
            <w:vAlign w:val="center"/>
          </w:tcPr>
          <w:p w14:paraId="0CD3DFDE">
            <w:pPr>
              <w:jc w:val="right"/>
              <w:rPr>
                <w:rFonts w:ascii="宋体" w:hAnsi="宋体" w:eastAsia="宋体" w:cs="宋体"/>
                <w:sz w:val="24"/>
                <w:szCs w:val="24"/>
              </w:rPr>
            </w:pPr>
            <w:r>
              <w:rPr>
                <w:rFonts w:hint="eastAsia"/>
              </w:rPr>
              <w:t>　</w:t>
            </w:r>
          </w:p>
        </w:tc>
        <w:tc>
          <w:tcPr>
            <w:tcW w:w="1566" w:type="dxa"/>
            <w:tcBorders>
              <w:top w:val="nil"/>
              <w:left w:val="nil"/>
              <w:bottom w:val="nil"/>
              <w:right w:val="nil"/>
            </w:tcBorders>
            <w:shd w:val="clear" w:color="000000" w:fill="FFFFFF"/>
            <w:noWrap/>
            <w:tcMar>
              <w:top w:w="15" w:type="dxa"/>
              <w:left w:w="15" w:type="dxa"/>
              <w:bottom w:w="0" w:type="dxa"/>
              <w:right w:w="15" w:type="dxa"/>
            </w:tcMar>
            <w:vAlign w:val="center"/>
          </w:tcPr>
          <w:p w14:paraId="78A1F6A2">
            <w:pPr>
              <w:jc w:val="center"/>
              <w:rPr>
                <w:rFonts w:ascii="宋体" w:hAnsi="宋体" w:eastAsia="宋体" w:cs="宋体"/>
                <w:color w:val="000000"/>
                <w:sz w:val="20"/>
                <w:szCs w:val="20"/>
              </w:rPr>
            </w:pPr>
            <w:r>
              <w:rPr>
                <w:rFonts w:hint="eastAsia"/>
                <w:color w:val="000000"/>
                <w:sz w:val="20"/>
                <w:szCs w:val="20"/>
              </w:rPr>
              <w:t>　</w:t>
            </w:r>
          </w:p>
        </w:tc>
        <w:tc>
          <w:tcPr>
            <w:tcW w:w="1805" w:type="dxa"/>
            <w:tcBorders>
              <w:top w:val="nil"/>
              <w:left w:val="nil"/>
              <w:bottom w:val="nil"/>
              <w:right w:val="nil"/>
            </w:tcBorders>
            <w:shd w:val="clear" w:color="000000" w:fill="FFFFFF"/>
            <w:noWrap/>
            <w:tcMar>
              <w:top w:w="15" w:type="dxa"/>
              <w:left w:w="15" w:type="dxa"/>
              <w:bottom w:w="0" w:type="dxa"/>
              <w:right w:w="15" w:type="dxa"/>
            </w:tcMar>
            <w:vAlign w:val="center"/>
          </w:tcPr>
          <w:p w14:paraId="50DD3B4F">
            <w:pPr>
              <w:jc w:val="right"/>
              <w:rPr>
                <w:rFonts w:ascii="宋体" w:hAnsi="宋体" w:eastAsia="宋体" w:cs="宋体"/>
                <w:sz w:val="24"/>
                <w:szCs w:val="24"/>
              </w:rPr>
            </w:pPr>
            <w:r>
              <w:rPr>
                <w:rFonts w:hint="eastAsia"/>
              </w:rPr>
              <w:t>　</w:t>
            </w:r>
          </w:p>
        </w:tc>
        <w:tc>
          <w:tcPr>
            <w:tcW w:w="1189" w:type="dxa"/>
            <w:tcBorders>
              <w:top w:val="nil"/>
              <w:left w:val="nil"/>
              <w:bottom w:val="nil"/>
              <w:right w:val="nil"/>
            </w:tcBorders>
            <w:shd w:val="clear" w:color="000000" w:fill="FFFFFF"/>
            <w:noWrap/>
            <w:tcMar>
              <w:top w:w="15" w:type="dxa"/>
              <w:left w:w="15" w:type="dxa"/>
              <w:bottom w:w="0" w:type="dxa"/>
              <w:right w:w="15" w:type="dxa"/>
            </w:tcMar>
            <w:vAlign w:val="center"/>
          </w:tcPr>
          <w:p w14:paraId="3348FDD3">
            <w:pPr>
              <w:jc w:val="right"/>
              <w:rPr>
                <w:rFonts w:ascii="宋体" w:hAnsi="宋体" w:eastAsia="宋体" w:cs="宋体"/>
                <w:sz w:val="24"/>
                <w:szCs w:val="24"/>
              </w:rPr>
            </w:pPr>
            <w:r>
              <w:rPr>
                <w:rFonts w:hint="eastAsia"/>
              </w:rPr>
              <w:t>　</w:t>
            </w:r>
          </w:p>
        </w:tc>
        <w:tc>
          <w:tcPr>
            <w:tcW w:w="2421" w:type="dxa"/>
            <w:tcBorders>
              <w:top w:val="nil"/>
              <w:left w:val="nil"/>
              <w:bottom w:val="nil"/>
              <w:right w:val="nil"/>
            </w:tcBorders>
            <w:shd w:val="clear" w:color="000000" w:fill="FFFFFF"/>
            <w:noWrap/>
            <w:tcMar>
              <w:top w:w="15" w:type="dxa"/>
              <w:left w:w="15" w:type="dxa"/>
              <w:bottom w:w="0" w:type="dxa"/>
              <w:right w:w="15" w:type="dxa"/>
            </w:tcMar>
            <w:vAlign w:val="center"/>
          </w:tcPr>
          <w:p w14:paraId="4062813D">
            <w:pPr>
              <w:jc w:val="right"/>
              <w:rPr>
                <w:rFonts w:ascii="宋体" w:hAnsi="宋体" w:eastAsia="宋体" w:cs="宋体"/>
                <w:sz w:val="24"/>
                <w:szCs w:val="24"/>
              </w:rPr>
            </w:pPr>
            <w:r>
              <w:rPr>
                <w:rFonts w:hint="eastAsia"/>
              </w:rPr>
              <w:t>　</w:t>
            </w:r>
          </w:p>
        </w:tc>
        <w:tc>
          <w:tcPr>
            <w:tcW w:w="2563" w:type="dxa"/>
            <w:tcBorders>
              <w:top w:val="nil"/>
              <w:left w:val="nil"/>
              <w:bottom w:val="nil"/>
              <w:right w:val="nil"/>
            </w:tcBorders>
            <w:shd w:val="clear" w:color="000000" w:fill="FFFFFF"/>
            <w:noWrap/>
            <w:tcMar>
              <w:top w:w="15" w:type="dxa"/>
              <w:left w:w="15" w:type="dxa"/>
              <w:bottom w:w="0" w:type="dxa"/>
              <w:right w:w="15" w:type="dxa"/>
            </w:tcMar>
            <w:vAlign w:val="center"/>
          </w:tcPr>
          <w:p w14:paraId="3AD4EA45">
            <w:pPr>
              <w:jc w:val="right"/>
              <w:rPr>
                <w:rFonts w:ascii="宋体" w:hAnsi="宋体" w:eastAsia="宋体" w:cs="宋体"/>
                <w:color w:val="000000"/>
                <w:sz w:val="20"/>
                <w:szCs w:val="20"/>
              </w:rPr>
            </w:pPr>
            <w:r>
              <w:rPr>
                <w:rFonts w:hint="eastAsia"/>
                <w:color w:val="000000"/>
                <w:sz w:val="20"/>
                <w:szCs w:val="20"/>
              </w:rPr>
              <w:t>单位：万元</w:t>
            </w:r>
          </w:p>
        </w:tc>
      </w:tr>
      <w:tr w14:paraId="02C4D169">
        <w:tblPrEx>
          <w:tblCellMar>
            <w:top w:w="0" w:type="dxa"/>
            <w:left w:w="0" w:type="dxa"/>
            <w:bottom w:w="0" w:type="dxa"/>
            <w:right w:w="0" w:type="dxa"/>
          </w:tblCellMar>
        </w:tblPrEx>
        <w:trPr>
          <w:trHeight w:val="450" w:hRule="atLeast"/>
        </w:trPr>
        <w:tc>
          <w:tcPr>
            <w:tcW w:w="3139" w:type="dxa"/>
            <w:gridSpan w:val="4"/>
            <w:tcBorders>
              <w:top w:val="single" w:color="auto" w:sz="4" w:space="0"/>
              <w:left w:val="single" w:color="auto" w:sz="4" w:space="0"/>
              <w:bottom w:val="single" w:color="auto" w:sz="4" w:space="0"/>
              <w:right w:val="single" w:color="auto" w:sz="4" w:space="0"/>
            </w:tcBorders>
            <w:shd w:val="clear" w:color="000000" w:fill="FFFFFF"/>
            <w:noWrap w:val="0"/>
            <w:tcMar>
              <w:top w:w="15" w:type="dxa"/>
              <w:left w:w="15" w:type="dxa"/>
              <w:bottom w:w="0" w:type="dxa"/>
              <w:right w:w="15" w:type="dxa"/>
            </w:tcMar>
            <w:vAlign w:val="center"/>
          </w:tcPr>
          <w:p w14:paraId="579CF592">
            <w:pPr>
              <w:keepNext w:val="0"/>
              <w:keepLines w:val="0"/>
              <w:widowControl/>
              <w:suppressLineNumbers w:val="0"/>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项目</w:t>
            </w:r>
          </w:p>
        </w:tc>
        <w:tc>
          <w:tcPr>
            <w:tcW w:w="1410" w:type="dxa"/>
            <w:vMerge w:val="restart"/>
            <w:tcBorders>
              <w:top w:val="single" w:color="auto" w:sz="4" w:space="0"/>
              <w:left w:val="single" w:color="auto" w:sz="4" w:space="0"/>
              <w:bottom w:val="single" w:color="auto" w:sz="4" w:space="0"/>
              <w:right w:val="single" w:color="auto" w:sz="4" w:space="0"/>
            </w:tcBorders>
            <w:shd w:val="clear" w:color="000000" w:fill="FFFFFF"/>
            <w:noWrap w:val="0"/>
            <w:tcMar>
              <w:top w:w="15" w:type="dxa"/>
              <w:left w:w="15" w:type="dxa"/>
              <w:bottom w:w="0" w:type="dxa"/>
              <w:right w:w="15" w:type="dxa"/>
            </w:tcMar>
            <w:vAlign w:val="center"/>
          </w:tcPr>
          <w:p w14:paraId="6E55B741">
            <w:pPr>
              <w:keepNext w:val="0"/>
              <w:keepLines w:val="0"/>
              <w:widowControl/>
              <w:suppressLineNumbers w:val="0"/>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本年收入合计</w:t>
            </w:r>
          </w:p>
        </w:tc>
        <w:tc>
          <w:tcPr>
            <w:tcW w:w="1335"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15" w:type="dxa"/>
              <w:left w:w="15" w:type="dxa"/>
              <w:bottom w:w="0" w:type="dxa"/>
              <w:right w:w="15" w:type="dxa"/>
            </w:tcMar>
            <w:vAlign w:val="center"/>
          </w:tcPr>
          <w:p w14:paraId="03C5289A">
            <w:pPr>
              <w:keepNext w:val="0"/>
              <w:keepLines w:val="0"/>
              <w:widowControl/>
              <w:suppressLineNumbers w:val="0"/>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财政拨款收入</w:t>
            </w:r>
          </w:p>
        </w:tc>
        <w:tc>
          <w:tcPr>
            <w:tcW w:w="1566" w:type="dxa"/>
            <w:vMerge w:val="restart"/>
            <w:tcBorders>
              <w:top w:val="single" w:color="auto" w:sz="4" w:space="0"/>
              <w:left w:val="single" w:color="auto" w:sz="4" w:space="0"/>
              <w:bottom w:val="single" w:color="auto" w:sz="4" w:space="0"/>
              <w:right w:val="single" w:color="auto" w:sz="4" w:space="0"/>
            </w:tcBorders>
            <w:shd w:val="clear" w:color="000000" w:fill="FFFFFF"/>
            <w:noWrap w:val="0"/>
            <w:tcMar>
              <w:top w:w="15" w:type="dxa"/>
              <w:left w:w="15" w:type="dxa"/>
              <w:bottom w:w="0" w:type="dxa"/>
              <w:right w:w="15" w:type="dxa"/>
            </w:tcMar>
            <w:vAlign w:val="center"/>
          </w:tcPr>
          <w:p w14:paraId="3AD33C52">
            <w:pPr>
              <w:keepNext w:val="0"/>
              <w:keepLines w:val="0"/>
              <w:widowControl/>
              <w:suppressLineNumbers w:val="0"/>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上级补助收入</w:t>
            </w:r>
          </w:p>
        </w:tc>
        <w:tc>
          <w:tcPr>
            <w:tcW w:w="1805" w:type="dxa"/>
            <w:vMerge w:val="restart"/>
            <w:tcBorders>
              <w:top w:val="single" w:color="auto" w:sz="4" w:space="0"/>
              <w:left w:val="single" w:color="auto" w:sz="4" w:space="0"/>
              <w:bottom w:val="single" w:color="auto" w:sz="4" w:space="0"/>
              <w:right w:val="single" w:color="auto" w:sz="4" w:space="0"/>
            </w:tcBorders>
            <w:shd w:val="clear" w:color="000000" w:fill="FFFFFF"/>
            <w:noWrap w:val="0"/>
            <w:tcMar>
              <w:top w:w="15" w:type="dxa"/>
              <w:left w:w="15" w:type="dxa"/>
              <w:bottom w:w="0" w:type="dxa"/>
              <w:right w:w="15" w:type="dxa"/>
            </w:tcMar>
            <w:vAlign w:val="center"/>
          </w:tcPr>
          <w:p w14:paraId="28F9E550">
            <w:pPr>
              <w:keepNext w:val="0"/>
              <w:keepLines w:val="0"/>
              <w:widowControl/>
              <w:suppressLineNumbers w:val="0"/>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事业收入</w:t>
            </w:r>
          </w:p>
        </w:tc>
        <w:tc>
          <w:tcPr>
            <w:tcW w:w="1189" w:type="dxa"/>
            <w:vMerge w:val="restart"/>
            <w:tcBorders>
              <w:top w:val="single" w:color="auto" w:sz="4" w:space="0"/>
              <w:left w:val="single" w:color="auto" w:sz="4" w:space="0"/>
              <w:bottom w:val="single" w:color="auto" w:sz="4" w:space="0"/>
              <w:right w:val="single" w:color="auto" w:sz="4" w:space="0"/>
            </w:tcBorders>
            <w:shd w:val="clear" w:color="000000" w:fill="FFFFFF"/>
            <w:noWrap w:val="0"/>
            <w:tcMar>
              <w:top w:w="15" w:type="dxa"/>
              <w:left w:w="15" w:type="dxa"/>
              <w:bottom w:w="0" w:type="dxa"/>
              <w:right w:w="15" w:type="dxa"/>
            </w:tcMar>
            <w:vAlign w:val="center"/>
          </w:tcPr>
          <w:p w14:paraId="47E7B940">
            <w:pPr>
              <w:keepNext w:val="0"/>
              <w:keepLines w:val="0"/>
              <w:widowControl/>
              <w:suppressLineNumbers w:val="0"/>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经营收入</w:t>
            </w:r>
          </w:p>
        </w:tc>
        <w:tc>
          <w:tcPr>
            <w:tcW w:w="2421" w:type="dxa"/>
            <w:vMerge w:val="restart"/>
            <w:tcBorders>
              <w:top w:val="single" w:color="auto" w:sz="4" w:space="0"/>
              <w:left w:val="single" w:color="auto" w:sz="4" w:space="0"/>
              <w:bottom w:val="single" w:color="auto" w:sz="4" w:space="0"/>
              <w:right w:val="single" w:color="auto" w:sz="4" w:space="0"/>
            </w:tcBorders>
            <w:shd w:val="clear" w:color="000000" w:fill="FFFFFF"/>
            <w:noWrap w:val="0"/>
            <w:tcMar>
              <w:top w:w="15" w:type="dxa"/>
              <w:left w:w="15" w:type="dxa"/>
              <w:bottom w:w="0" w:type="dxa"/>
              <w:right w:w="15" w:type="dxa"/>
            </w:tcMar>
            <w:vAlign w:val="center"/>
          </w:tcPr>
          <w:p w14:paraId="514FB3D0">
            <w:pPr>
              <w:keepNext w:val="0"/>
              <w:keepLines w:val="0"/>
              <w:widowControl/>
              <w:suppressLineNumbers w:val="0"/>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附属单位上缴收入</w:t>
            </w:r>
          </w:p>
        </w:tc>
        <w:tc>
          <w:tcPr>
            <w:tcW w:w="2563" w:type="dxa"/>
            <w:vMerge w:val="restart"/>
            <w:tcBorders>
              <w:top w:val="single" w:color="auto" w:sz="4" w:space="0"/>
              <w:left w:val="single" w:color="auto" w:sz="4" w:space="0"/>
              <w:bottom w:val="single" w:color="auto" w:sz="4" w:space="0"/>
              <w:right w:val="single" w:color="auto" w:sz="4" w:space="0"/>
            </w:tcBorders>
            <w:shd w:val="clear" w:color="000000" w:fill="FFFFFF"/>
            <w:noWrap w:val="0"/>
            <w:tcMar>
              <w:top w:w="15" w:type="dxa"/>
              <w:left w:w="15" w:type="dxa"/>
              <w:bottom w:w="0" w:type="dxa"/>
              <w:right w:w="15" w:type="dxa"/>
            </w:tcMar>
            <w:vAlign w:val="center"/>
          </w:tcPr>
          <w:p w14:paraId="7670ADE1">
            <w:pPr>
              <w:keepNext w:val="0"/>
              <w:keepLines w:val="0"/>
              <w:widowControl/>
              <w:suppressLineNumbers w:val="0"/>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其他收入</w:t>
            </w:r>
          </w:p>
        </w:tc>
      </w:tr>
      <w:tr w14:paraId="7FFCE1B9">
        <w:tblPrEx>
          <w:tblCellMar>
            <w:top w:w="0" w:type="dxa"/>
            <w:left w:w="0" w:type="dxa"/>
            <w:bottom w:w="0" w:type="dxa"/>
            <w:right w:w="0" w:type="dxa"/>
          </w:tblCellMar>
        </w:tblPrEx>
        <w:trPr>
          <w:trHeight w:val="450" w:hRule="atLeast"/>
        </w:trPr>
        <w:tc>
          <w:tcPr>
            <w:tcW w:w="1039" w:type="dxa"/>
            <w:gridSpan w:val="3"/>
            <w:vMerge w:val="restart"/>
            <w:tcBorders>
              <w:top w:val="single" w:color="auto" w:sz="4" w:space="0"/>
              <w:left w:val="single" w:color="auto" w:sz="4" w:space="0"/>
              <w:bottom w:val="single" w:color="auto" w:sz="4" w:space="0"/>
              <w:right w:val="single" w:color="auto" w:sz="4" w:space="0"/>
            </w:tcBorders>
            <w:shd w:val="clear" w:color="000000" w:fill="FFFFFF"/>
            <w:noWrap w:val="0"/>
            <w:tcMar>
              <w:top w:w="15" w:type="dxa"/>
              <w:left w:w="15" w:type="dxa"/>
              <w:bottom w:w="0" w:type="dxa"/>
              <w:right w:w="15" w:type="dxa"/>
            </w:tcMar>
            <w:vAlign w:val="center"/>
          </w:tcPr>
          <w:p w14:paraId="52DBFDA4">
            <w:pPr>
              <w:jc w:val="center"/>
              <w:rPr>
                <w:rFonts w:ascii="宋体" w:hAnsi="宋体" w:eastAsia="宋体" w:cs="宋体"/>
                <w:sz w:val="24"/>
                <w:szCs w:val="24"/>
              </w:rPr>
            </w:pPr>
            <w:r>
              <w:rPr>
                <w:rFonts w:hint="eastAsia"/>
              </w:rPr>
              <w:t>功能分类科目编码</w:t>
            </w:r>
          </w:p>
        </w:tc>
        <w:tc>
          <w:tcPr>
            <w:tcW w:w="2100" w:type="dxa"/>
            <w:vMerge w:val="restart"/>
            <w:tcBorders>
              <w:top w:val="nil"/>
              <w:left w:val="single" w:color="auto" w:sz="4" w:space="0"/>
              <w:bottom w:val="single" w:color="auto" w:sz="4" w:space="0"/>
              <w:right w:val="single" w:color="auto" w:sz="4" w:space="0"/>
            </w:tcBorders>
            <w:shd w:val="clear" w:color="000000" w:fill="FFFFFF"/>
            <w:noWrap w:val="0"/>
            <w:tcMar>
              <w:top w:w="15" w:type="dxa"/>
              <w:left w:w="15" w:type="dxa"/>
              <w:bottom w:w="0" w:type="dxa"/>
              <w:right w:w="15" w:type="dxa"/>
            </w:tcMar>
            <w:vAlign w:val="center"/>
          </w:tcPr>
          <w:p w14:paraId="24DFF66F">
            <w:pPr>
              <w:jc w:val="center"/>
              <w:rPr>
                <w:rFonts w:ascii="宋体" w:hAnsi="宋体" w:eastAsia="宋体" w:cs="宋体"/>
                <w:sz w:val="24"/>
                <w:szCs w:val="24"/>
              </w:rPr>
            </w:pPr>
            <w:r>
              <w:rPr>
                <w:rFonts w:hint="eastAsia"/>
              </w:rPr>
              <w:t>科目名称</w:t>
            </w:r>
          </w:p>
        </w:tc>
        <w:tc>
          <w:tcPr>
            <w:tcW w:w="1410" w:type="dxa"/>
            <w:vMerge w:val="continue"/>
            <w:tcBorders>
              <w:top w:val="single" w:color="auto" w:sz="4" w:space="0"/>
              <w:left w:val="single" w:color="auto" w:sz="4" w:space="0"/>
              <w:bottom w:val="single" w:color="auto" w:sz="4" w:space="0"/>
              <w:right w:val="single" w:color="auto" w:sz="4" w:space="0"/>
            </w:tcBorders>
            <w:noWrap w:val="0"/>
            <w:vAlign w:val="center"/>
          </w:tcPr>
          <w:p w14:paraId="178EFDB4">
            <w:pPr>
              <w:jc w:val="center"/>
              <w:rPr>
                <w:rFonts w:ascii="宋体" w:hAnsi="宋体" w:eastAsia="宋体" w:cs="宋体"/>
                <w:sz w:val="24"/>
                <w:szCs w:val="24"/>
              </w:rPr>
            </w:pPr>
          </w:p>
        </w:tc>
        <w:tc>
          <w:tcPr>
            <w:tcW w:w="1335" w:type="dxa"/>
            <w:vMerge w:val="continue"/>
            <w:tcBorders>
              <w:top w:val="single" w:color="auto" w:sz="4" w:space="0"/>
              <w:left w:val="single" w:color="auto" w:sz="4" w:space="0"/>
              <w:bottom w:val="single" w:color="auto" w:sz="4" w:space="0"/>
              <w:right w:val="single" w:color="auto" w:sz="4" w:space="0"/>
            </w:tcBorders>
            <w:noWrap w:val="0"/>
            <w:vAlign w:val="center"/>
          </w:tcPr>
          <w:p w14:paraId="3834F1E3">
            <w:pPr>
              <w:jc w:val="center"/>
              <w:rPr>
                <w:rFonts w:ascii="宋体" w:hAnsi="宋体" w:eastAsia="宋体" w:cs="宋体"/>
                <w:sz w:val="24"/>
                <w:szCs w:val="24"/>
              </w:rPr>
            </w:pPr>
          </w:p>
        </w:tc>
        <w:tc>
          <w:tcPr>
            <w:tcW w:w="1566" w:type="dxa"/>
            <w:vMerge w:val="continue"/>
            <w:tcBorders>
              <w:top w:val="single" w:color="auto" w:sz="4" w:space="0"/>
              <w:left w:val="single" w:color="auto" w:sz="4" w:space="0"/>
              <w:bottom w:val="single" w:color="auto" w:sz="4" w:space="0"/>
              <w:right w:val="single" w:color="auto" w:sz="4" w:space="0"/>
            </w:tcBorders>
            <w:noWrap w:val="0"/>
            <w:vAlign w:val="center"/>
          </w:tcPr>
          <w:p w14:paraId="795D0068">
            <w:pPr>
              <w:jc w:val="center"/>
              <w:rPr>
                <w:rFonts w:ascii="宋体" w:hAnsi="宋体" w:eastAsia="宋体" w:cs="宋体"/>
                <w:sz w:val="24"/>
                <w:szCs w:val="24"/>
              </w:rPr>
            </w:pPr>
          </w:p>
        </w:tc>
        <w:tc>
          <w:tcPr>
            <w:tcW w:w="1805" w:type="dxa"/>
            <w:vMerge w:val="continue"/>
            <w:tcBorders>
              <w:top w:val="single" w:color="auto" w:sz="4" w:space="0"/>
              <w:left w:val="single" w:color="auto" w:sz="4" w:space="0"/>
              <w:bottom w:val="single" w:color="auto" w:sz="4" w:space="0"/>
              <w:right w:val="single" w:color="auto" w:sz="4" w:space="0"/>
            </w:tcBorders>
            <w:noWrap w:val="0"/>
            <w:vAlign w:val="center"/>
          </w:tcPr>
          <w:p w14:paraId="34BA563F">
            <w:pPr>
              <w:jc w:val="center"/>
              <w:rPr>
                <w:rFonts w:ascii="宋体" w:hAnsi="宋体" w:eastAsia="宋体" w:cs="宋体"/>
                <w:sz w:val="24"/>
                <w:szCs w:val="24"/>
              </w:rPr>
            </w:pPr>
          </w:p>
        </w:tc>
        <w:tc>
          <w:tcPr>
            <w:tcW w:w="1189" w:type="dxa"/>
            <w:vMerge w:val="continue"/>
            <w:tcBorders>
              <w:top w:val="single" w:color="auto" w:sz="4" w:space="0"/>
              <w:left w:val="single" w:color="auto" w:sz="4" w:space="0"/>
              <w:bottom w:val="single" w:color="auto" w:sz="4" w:space="0"/>
              <w:right w:val="single" w:color="auto" w:sz="4" w:space="0"/>
            </w:tcBorders>
            <w:noWrap w:val="0"/>
            <w:vAlign w:val="center"/>
          </w:tcPr>
          <w:p w14:paraId="415C6122">
            <w:pPr>
              <w:jc w:val="center"/>
              <w:rPr>
                <w:rFonts w:ascii="宋体" w:hAnsi="宋体" w:eastAsia="宋体" w:cs="宋体"/>
                <w:sz w:val="24"/>
                <w:szCs w:val="24"/>
              </w:rPr>
            </w:pPr>
          </w:p>
        </w:tc>
        <w:tc>
          <w:tcPr>
            <w:tcW w:w="2421" w:type="dxa"/>
            <w:vMerge w:val="continue"/>
            <w:tcBorders>
              <w:top w:val="single" w:color="auto" w:sz="4" w:space="0"/>
              <w:left w:val="single" w:color="auto" w:sz="4" w:space="0"/>
              <w:bottom w:val="single" w:color="auto" w:sz="4" w:space="0"/>
              <w:right w:val="single" w:color="auto" w:sz="4" w:space="0"/>
            </w:tcBorders>
            <w:noWrap w:val="0"/>
            <w:vAlign w:val="center"/>
          </w:tcPr>
          <w:p w14:paraId="44E59F53">
            <w:pPr>
              <w:jc w:val="center"/>
              <w:rPr>
                <w:rFonts w:ascii="宋体" w:hAnsi="宋体" w:eastAsia="宋体" w:cs="宋体"/>
                <w:sz w:val="24"/>
                <w:szCs w:val="24"/>
              </w:rPr>
            </w:pPr>
          </w:p>
        </w:tc>
        <w:tc>
          <w:tcPr>
            <w:tcW w:w="2563" w:type="dxa"/>
            <w:vMerge w:val="continue"/>
            <w:tcBorders>
              <w:top w:val="single" w:color="auto" w:sz="4" w:space="0"/>
              <w:left w:val="single" w:color="auto" w:sz="4" w:space="0"/>
              <w:bottom w:val="single" w:color="auto" w:sz="4" w:space="0"/>
              <w:right w:val="single" w:color="auto" w:sz="4" w:space="0"/>
            </w:tcBorders>
            <w:noWrap w:val="0"/>
            <w:vAlign w:val="center"/>
          </w:tcPr>
          <w:p w14:paraId="364C1324">
            <w:pPr>
              <w:jc w:val="center"/>
              <w:rPr>
                <w:rFonts w:ascii="宋体" w:hAnsi="宋体" w:eastAsia="宋体" w:cs="宋体"/>
                <w:sz w:val="24"/>
                <w:szCs w:val="24"/>
              </w:rPr>
            </w:pPr>
          </w:p>
        </w:tc>
      </w:tr>
      <w:tr w14:paraId="330C38C6">
        <w:tblPrEx>
          <w:tblCellMar>
            <w:top w:w="0" w:type="dxa"/>
            <w:left w:w="0" w:type="dxa"/>
            <w:bottom w:w="0" w:type="dxa"/>
            <w:right w:w="0" w:type="dxa"/>
          </w:tblCellMar>
        </w:tblPrEx>
        <w:trPr>
          <w:trHeight w:val="450" w:hRule="atLeast"/>
        </w:trPr>
        <w:tc>
          <w:tcPr>
            <w:tcW w:w="3139" w:type="dxa"/>
            <w:gridSpan w:val="4"/>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F49F526">
            <w:pPr>
              <w:keepNext w:val="0"/>
              <w:keepLines w:val="0"/>
              <w:widowControl/>
              <w:suppressLineNumbers w:val="0"/>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栏次</w:t>
            </w:r>
          </w:p>
        </w:tc>
        <w:tc>
          <w:tcPr>
            <w:tcW w:w="14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45D5FC1">
            <w:pPr>
              <w:keepNext w:val="0"/>
              <w:keepLines w:val="0"/>
              <w:widowControl/>
              <w:suppressLineNumbers w:val="0"/>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1</w:t>
            </w:r>
          </w:p>
        </w:tc>
        <w:tc>
          <w:tcPr>
            <w:tcW w:w="13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8C7C427">
            <w:pPr>
              <w:keepNext w:val="0"/>
              <w:keepLines w:val="0"/>
              <w:widowControl/>
              <w:suppressLineNumbers w:val="0"/>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2</w:t>
            </w:r>
          </w:p>
        </w:tc>
        <w:tc>
          <w:tcPr>
            <w:tcW w:w="156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C76C851">
            <w:pPr>
              <w:keepNext w:val="0"/>
              <w:keepLines w:val="0"/>
              <w:widowControl/>
              <w:suppressLineNumbers w:val="0"/>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3</w:t>
            </w:r>
          </w:p>
        </w:tc>
        <w:tc>
          <w:tcPr>
            <w:tcW w:w="18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D062378">
            <w:pPr>
              <w:keepNext w:val="0"/>
              <w:keepLines w:val="0"/>
              <w:widowControl/>
              <w:suppressLineNumbers w:val="0"/>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4</w:t>
            </w:r>
          </w:p>
        </w:tc>
        <w:tc>
          <w:tcPr>
            <w:tcW w:w="11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45DBD41">
            <w:pPr>
              <w:keepNext w:val="0"/>
              <w:keepLines w:val="0"/>
              <w:widowControl/>
              <w:suppressLineNumbers w:val="0"/>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5</w:t>
            </w:r>
          </w:p>
        </w:tc>
        <w:tc>
          <w:tcPr>
            <w:tcW w:w="242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377AF11">
            <w:pPr>
              <w:keepNext w:val="0"/>
              <w:keepLines w:val="0"/>
              <w:widowControl/>
              <w:suppressLineNumbers w:val="0"/>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6</w:t>
            </w:r>
          </w:p>
        </w:tc>
        <w:tc>
          <w:tcPr>
            <w:tcW w:w="256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7654658">
            <w:pPr>
              <w:keepNext w:val="0"/>
              <w:keepLines w:val="0"/>
              <w:widowControl/>
              <w:suppressLineNumbers w:val="0"/>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7</w:t>
            </w:r>
          </w:p>
        </w:tc>
      </w:tr>
      <w:tr w14:paraId="32A3ABF9">
        <w:tblPrEx>
          <w:tblCellMar>
            <w:top w:w="0" w:type="dxa"/>
            <w:left w:w="0" w:type="dxa"/>
            <w:bottom w:w="0" w:type="dxa"/>
            <w:right w:w="0" w:type="dxa"/>
          </w:tblCellMar>
        </w:tblPrEx>
        <w:trPr>
          <w:trHeight w:val="450" w:hRule="atLeast"/>
        </w:trPr>
        <w:tc>
          <w:tcPr>
            <w:tcW w:w="3139" w:type="dxa"/>
            <w:gridSpan w:val="4"/>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3EAF88">
            <w:pPr>
              <w:keepNext w:val="0"/>
              <w:keepLines w:val="0"/>
              <w:widowControl/>
              <w:suppressLineNumbers w:val="0"/>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合计</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3BD2A0">
            <w:pPr>
              <w:keepNext w:val="0"/>
              <w:keepLines w:val="0"/>
              <w:widowControl/>
              <w:suppressLineNumbers w:val="0"/>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848.88</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50A12F">
            <w:pPr>
              <w:keepNext w:val="0"/>
              <w:keepLines w:val="0"/>
              <w:widowControl/>
              <w:suppressLineNumbers w:val="0"/>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848.88</w:t>
            </w:r>
          </w:p>
        </w:tc>
        <w:tc>
          <w:tcPr>
            <w:tcW w:w="15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DFFAAE">
            <w:pPr>
              <w:keepNext w:val="0"/>
              <w:keepLines w:val="0"/>
              <w:widowControl/>
              <w:suppressLineNumbers w:val="0"/>
              <w:jc w:val="right"/>
              <w:rPr>
                <w:rFonts w:ascii="宋体" w:hAnsi="宋体" w:eastAsia="宋体" w:cs="宋体"/>
                <w:sz w:val="24"/>
                <w:szCs w:val="24"/>
              </w:rPr>
            </w:pPr>
            <w:r>
              <w:rPr>
                <w:rFonts w:hint="eastAsia" w:ascii="宋体" w:hAnsi="宋体" w:eastAsia="宋体" w:cs="宋体"/>
                <w:b/>
                <w:bCs/>
                <w:i w:val="0"/>
                <w:iCs w:val="0"/>
                <w:color w:val="000000"/>
                <w:sz w:val="22"/>
                <w:szCs w:val="22"/>
                <w:u w:val="none"/>
                <w:lang w:val="en-US" w:eastAsia="zh-CN" w:bidi="ar"/>
              </w:rPr>
              <w:t>0.00</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B0F3DE">
            <w:pPr>
              <w:keepNext w:val="0"/>
              <w:keepLines w:val="0"/>
              <w:widowControl/>
              <w:suppressLineNumbers w:val="0"/>
              <w:jc w:val="right"/>
              <w:rPr>
                <w:rFonts w:ascii="宋体" w:hAnsi="宋体" w:eastAsia="宋体" w:cs="宋体"/>
                <w:sz w:val="24"/>
                <w:szCs w:val="24"/>
              </w:rPr>
            </w:pPr>
            <w:r>
              <w:rPr>
                <w:rFonts w:hint="eastAsia" w:ascii="宋体" w:hAnsi="宋体" w:eastAsia="宋体" w:cs="宋体"/>
                <w:b/>
                <w:bCs/>
                <w:i w:val="0"/>
                <w:iCs w:val="0"/>
                <w:color w:val="000000"/>
                <w:sz w:val="22"/>
                <w:szCs w:val="22"/>
                <w:u w:val="none"/>
                <w:lang w:val="en-US" w:eastAsia="zh-CN" w:bidi="ar"/>
              </w:rPr>
              <w:t>0.00</w:t>
            </w:r>
          </w:p>
        </w:tc>
        <w:tc>
          <w:tcPr>
            <w:tcW w:w="11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3A210F">
            <w:pPr>
              <w:keepNext w:val="0"/>
              <w:keepLines w:val="0"/>
              <w:widowControl/>
              <w:suppressLineNumbers w:val="0"/>
              <w:jc w:val="right"/>
              <w:rPr>
                <w:rFonts w:ascii="宋体" w:hAnsi="宋体" w:eastAsia="宋体" w:cs="宋体"/>
                <w:sz w:val="24"/>
                <w:szCs w:val="24"/>
              </w:rPr>
            </w:pPr>
            <w:r>
              <w:rPr>
                <w:rFonts w:hint="eastAsia" w:ascii="宋体" w:hAnsi="宋体" w:eastAsia="宋体" w:cs="宋体"/>
                <w:b/>
                <w:bCs/>
                <w:i w:val="0"/>
                <w:iCs w:val="0"/>
                <w:color w:val="000000"/>
                <w:sz w:val="22"/>
                <w:szCs w:val="22"/>
                <w:u w:val="none"/>
                <w:lang w:val="en-US" w:eastAsia="zh-CN" w:bidi="ar"/>
              </w:rPr>
              <w:t>0.00</w:t>
            </w:r>
          </w:p>
        </w:tc>
        <w:tc>
          <w:tcPr>
            <w:tcW w:w="24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81DE86">
            <w:pPr>
              <w:keepNext w:val="0"/>
              <w:keepLines w:val="0"/>
              <w:widowControl/>
              <w:suppressLineNumbers w:val="0"/>
              <w:jc w:val="right"/>
              <w:rPr>
                <w:rFonts w:ascii="宋体" w:hAnsi="宋体" w:eastAsia="宋体" w:cs="宋体"/>
                <w:sz w:val="24"/>
                <w:szCs w:val="24"/>
              </w:rPr>
            </w:pPr>
            <w:r>
              <w:rPr>
                <w:rFonts w:hint="eastAsia" w:ascii="宋体" w:hAnsi="宋体" w:eastAsia="宋体" w:cs="宋体"/>
                <w:b/>
                <w:bCs/>
                <w:i w:val="0"/>
                <w:iCs w:val="0"/>
                <w:color w:val="000000"/>
                <w:sz w:val="22"/>
                <w:szCs w:val="22"/>
                <w:u w:val="none"/>
                <w:lang w:val="en-US" w:eastAsia="zh-CN" w:bidi="ar"/>
              </w:rPr>
              <w:t>0.00</w:t>
            </w: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361C8F">
            <w:pPr>
              <w:keepNext w:val="0"/>
              <w:keepLines w:val="0"/>
              <w:widowControl/>
              <w:suppressLineNumbers w:val="0"/>
              <w:jc w:val="right"/>
              <w:rPr>
                <w:rFonts w:ascii="宋体" w:hAnsi="宋体" w:eastAsia="宋体" w:cs="宋体"/>
                <w:sz w:val="24"/>
                <w:szCs w:val="24"/>
              </w:rPr>
            </w:pPr>
            <w:r>
              <w:rPr>
                <w:rFonts w:hint="eastAsia" w:ascii="宋体" w:hAnsi="宋体" w:eastAsia="宋体" w:cs="宋体"/>
                <w:b/>
                <w:bCs/>
                <w:i w:val="0"/>
                <w:iCs w:val="0"/>
                <w:color w:val="000000"/>
                <w:sz w:val="22"/>
                <w:szCs w:val="22"/>
                <w:u w:val="none"/>
                <w:lang w:val="en-US" w:eastAsia="zh-CN" w:bidi="ar"/>
              </w:rPr>
              <w:t>0.00</w:t>
            </w:r>
          </w:p>
        </w:tc>
      </w:tr>
      <w:tr w14:paraId="4DF09095">
        <w:tblPrEx>
          <w:tblCellMar>
            <w:top w:w="0" w:type="dxa"/>
            <w:left w:w="0" w:type="dxa"/>
            <w:bottom w:w="0" w:type="dxa"/>
            <w:right w:w="0" w:type="dxa"/>
          </w:tblCellMar>
        </w:tblPrEx>
        <w:trPr>
          <w:trHeight w:val="450" w:hRule="atLeast"/>
        </w:trPr>
        <w:tc>
          <w:tcPr>
            <w:tcW w:w="103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F2F917">
            <w:pPr>
              <w:keepNext w:val="0"/>
              <w:keepLines w:val="0"/>
              <w:widowControl/>
              <w:suppressLineNumbers w:val="0"/>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2010299</w:t>
            </w:r>
          </w:p>
        </w:tc>
        <w:tc>
          <w:tcPr>
            <w:tcW w:w="21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F6CAFD6">
            <w:pPr>
              <w:keepNext w:val="0"/>
              <w:keepLines w:val="0"/>
              <w:widowControl/>
              <w:suppressLineNumbers w:val="0"/>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其他政协事务支出</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EFF070">
            <w:pPr>
              <w:keepNext w:val="0"/>
              <w:keepLines w:val="0"/>
              <w:widowControl/>
              <w:suppressLineNumbers w:val="0"/>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55.58</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33CA81">
            <w:pPr>
              <w:keepNext w:val="0"/>
              <w:keepLines w:val="0"/>
              <w:widowControl/>
              <w:suppressLineNumbers w:val="0"/>
              <w:jc w:val="right"/>
              <w:rPr>
                <w:rFonts w:ascii="宋体" w:hAnsi="宋体" w:eastAsia="宋体" w:cs="宋体"/>
                <w:sz w:val="24"/>
                <w:szCs w:val="24"/>
              </w:rPr>
            </w:pPr>
            <w:r>
              <w:rPr>
                <w:rFonts w:hint="eastAsia" w:ascii="宋体" w:hAnsi="宋体" w:eastAsia="宋体" w:cs="宋体"/>
                <w:sz w:val="24"/>
                <w:szCs w:val="24"/>
                <w:lang w:val="en-US" w:eastAsia="zh-CN"/>
              </w:rPr>
              <w:t>55.58</w:t>
            </w:r>
          </w:p>
        </w:tc>
        <w:tc>
          <w:tcPr>
            <w:tcW w:w="15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8BD5B9">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7BC447">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c>
          <w:tcPr>
            <w:tcW w:w="11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B7AE75">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c>
          <w:tcPr>
            <w:tcW w:w="24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2B685A">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DEACDA">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r>
      <w:tr w14:paraId="607810B8">
        <w:tblPrEx>
          <w:tblCellMar>
            <w:top w:w="0" w:type="dxa"/>
            <w:left w:w="0" w:type="dxa"/>
            <w:bottom w:w="0" w:type="dxa"/>
            <w:right w:w="0" w:type="dxa"/>
          </w:tblCellMar>
        </w:tblPrEx>
        <w:trPr>
          <w:trHeight w:val="579" w:hRule="atLeast"/>
        </w:trPr>
        <w:tc>
          <w:tcPr>
            <w:tcW w:w="103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3A28E39">
            <w:pPr>
              <w:keepNext w:val="0"/>
              <w:keepLines w:val="0"/>
              <w:widowControl/>
              <w:suppressLineNumbers w:val="0"/>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2010201</w:t>
            </w:r>
          </w:p>
        </w:tc>
        <w:tc>
          <w:tcPr>
            <w:tcW w:w="21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EAA2DF9">
            <w:pPr>
              <w:keepNext w:val="0"/>
              <w:keepLines w:val="0"/>
              <w:widowControl/>
              <w:suppressLineNumbers w:val="0"/>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行政运行</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7B710E">
            <w:pPr>
              <w:keepNext w:val="0"/>
              <w:keepLines w:val="0"/>
              <w:widowControl/>
              <w:suppressLineNumbers w:val="0"/>
              <w:jc w:val="right"/>
              <w:rPr>
                <w:rFonts w:hint="default" w:ascii="华文中宋" w:hAnsi="华文中宋" w:eastAsia="华文中宋" w:cs="宋体"/>
                <w:sz w:val="24"/>
                <w:szCs w:val="24"/>
                <w:lang w:val="en-US"/>
              </w:rPr>
            </w:pPr>
            <w:r>
              <w:rPr>
                <w:rFonts w:hint="eastAsia" w:ascii="宋体" w:hAnsi="宋体" w:eastAsia="宋体" w:cs="宋体"/>
                <w:i w:val="0"/>
                <w:iCs w:val="0"/>
                <w:color w:val="000000"/>
                <w:sz w:val="22"/>
                <w:szCs w:val="22"/>
                <w:u w:val="none"/>
                <w:lang w:val="en-US" w:eastAsia="zh-CN" w:bidi="ar"/>
              </w:rPr>
              <w:t>608.68</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2070AF">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608.68</w:t>
            </w:r>
          </w:p>
        </w:tc>
        <w:tc>
          <w:tcPr>
            <w:tcW w:w="15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1DCC67">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F1451E">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c>
          <w:tcPr>
            <w:tcW w:w="11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1DDF08">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c>
          <w:tcPr>
            <w:tcW w:w="24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A17445">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924A77">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r>
      <w:tr w14:paraId="346EC880">
        <w:tblPrEx>
          <w:tblCellMar>
            <w:top w:w="0" w:type="dxa"/>
            <w:left w:w="0" w:type="dxa"/>
            <w:bottom w:w="0" w:type="dxa"/>
            <w:right w:w="0" w:type="dxa"/>
          </w:tblCellMar>
        </w:tblPrEx>
        <w:trPr>
          <w:trHeight w:val="450" w:hRule="atLeast"/>
        </w:trPr>
        <w:tc>
          <w:tcPr>
            <w:tcW w:w="103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1889B0B">
            <w:pPr>
              <w:keepNext w:val="0"/>
              <w:keepLines w:val="0"/>
              <w:widowControl/>
              <w:suppressLineNumbers w:val="0"/>
              <w:jc w:val="left"/>
              <w:rPr>
                <w:rFonts w:hint="default" w:ascii="宋体" w:hAnsi="宋体" w:eastAsia="宋体" w:cs="宋体"/>
                <w:sz w:val="24"/>
                <w:szCs w:val="24"/>
                <w:lang w:val="en-US"/>
              </w:rPr>
            </w:pPr>
            <w:r>
              <w:rPr>
                <w:rFonts w:hint="eastAsia" w:ascii="宋体" w:hAnsi="宋体" w:eastAsia="宋体" w:cs="宋体"/>
                <w:i w:val="0"/>
                <w:iCs w:val="0"/>
                <w:color w:val="000000"/>
                <w:sz w:val="22"/>
                <w:szCs w:val="22"/>
                <w:u w:val="none"/>
                <w:lang w:val="en-US" w:eastAsia="zh-CN" w:bidi="ar"/>
              </w:rPr>
              <w:t>2010205</w:t>
            </w:r>
          </w:p>
        </w:tc>
        <w:tc>
          <w:tcPr>
            <w:tcW w:w="21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2A03587">
            <w:pPr>
              <w:keepNext w:val="0"/>
              <w:keepLines w:val="0"/>
              <w:widowControl/>
              <w:suppressLineNumbers w:val="0"/>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委员视察</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88A99C">
            <w:pPr>
              <w:keepNext w:val="0"/>
              <w:keepLines w:val="0"/>
              <w:widowControl/>
              <w:suppressLineNumbers w:val="0"/>
              <w:jc w:val="right"/>
              <w:rPr>
                <w:rFonts w:hint="default" w:ascii="宋体" w:hAnsi="宋体" w:eastAsia="宋体" w:cs="宋体"/>
                <w:sz w:val="24"/>
                <w:szCs w:val="24"/>
                <w:lang w:val="en-US"/>
              </w:rPr>
            </w:pPr>
            <w:r>
              <w:rPr>
                <w:rFonts w:hint="eastAsia" w:ascii="宋体" w:hAnsi="宋体" w:eastAsia="宋体" w:cs="宋体"/>
                <w:i w:val="0"/>
                <w:iCs w:val="0"/>
                <w:color w:val="000000"/>
                <w:sz w:val="22"/>
                <w:szCs w:val="22"/>
                <w:u w:val="none"/>
                <w:lang w:val="en-US" w:eastAsia="zh-CN" w:bidi="ar"/>
              </w:rPr>
              <w:t>65.4</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9B7901">
            <w:pPr>
              <w:keepNext w:val="0"/>
              <w:keepLines w:val="0"/>
              <w:widowControl/>
              <w:suppressLineNumbers w:val="0"/>
              <w:jc w:val="right"/>
              <w:rPr>
                <w:rFonts w:hint="default" w:ascii="宋体" w:hAnsi="宋体" w:eastAsia="宋体" w:cs="宋体"/>
                <w:sz w:val="24"/>
                <w:szCs w:val="24"/>
                <w:lang w:val="en-US"/>
              </w:rPr>
            </w:pPr>
            <w:r>
              <w:rPr>
                <w:rFonts w:hint="eastAsia" w:ascii="宋体" w:hAnsi="宋体" w:eastAsia="宋体" w:cs="宋体"/>
                <w:i w:val="0"/>
                <w:iCs w:val="0"/>
                <w:color w:val="000000"/>
                <w:sz w:val="22"/>
                <w:szCs w:val="22"/>
                <w:u w:val="none"/>
                <w:lang w:val="en-US" w:eastAsia="zh-CN" w:bidi="ar"/>
              </w:rPr>
              <w:t>65.4</w:t>
            </w:r>
          </w:p>
        </w:tc>
        <w:tc>
          <w:tcPr>
            <w:tcW w:w="15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286744">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0FB43C">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c>
          <w:tcPr>
            <w:tcW w:w="11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F028F3">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c>
          <w:tcPr>
            <w:tcW w:w="24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9AF5E9">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2F5B21">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r>
      <w:tr w14:paraId="792E5AB7">
        <w:tblPrEx>
          <w:tblCellMar>
            <w:top w:w="0" w:type="dxa"/>
            <w:left w:w="0" w:type="dxa"/>
            <w:bottom w:w="0" w:type="dxa"/>
            <w:right w:w="0" w:type="dxa"/>
          </w:tblCellMar>
        </w:tblPrEx>
        <w:trPr>
          <w:trHeight w:val="450" w:hRule="atLeast"/>
        </w:trPr>
        <w:tc>
          <w:tcPr>
            <w:tcW w:w="103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D785285">
            <w:pPr>
              <w:keepNext w:val="0"/>
              <w:keepLines w:val="0"/>
              <w:widowControl/>
              <w:suppressLineNumbers w:val="0"/>
              <w:jc w:val="left"/>
              <w:rPr>
                <w:rFonts w:hint="default" w:ascii="宋体" w:hAnsi="宋体" w:eastAsia="宋体" w:cs="宋体"/>
                <w:i w:val="0"/>
                <w:iCs w:val="0"/>
                <w:color w:val="000000"/>
                <w:sz w:val="22"/>
                <w:szCs w:val="22"/>
                <w:u w:val="none"/>
                <w:lang w:val="en-US" w:eastAsia="zh-CN" w:bidi="ar"/>
              </w:rPr>
            </w:pPr>
            <w:r>
              <w:rPr>
                <w:rFonts w:hint="eastAsia" w:ascii="宋体" w:hAnsi="宋体" w:eastAsia="宋体" w:cs="宋体"/>
                <w:i w:val="0"/>
                <w:iCs w:val="0"/>
                <w:color w:val="000000"/>
                <w:sz w:val="22"/>
                <w:szCs w:val="22"/>
                <w:u w:val="none"/>
                <w:lang w:val="en-US" w:eastAsia="zh-CN" w:bidi="ar"/>
              </w:rPr>
              <w:t>2010206</w:t>
            </w:r>
          </w:p>
        </w:tc>
        <w:tc>
          <w:tcPr>
            <w:tcW w:w="21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140916D">
            <w:pPr>
              <w:keepNext w:val="0"/>
              <w:keepLines w:val="0"/>
              <w:widowControl/>
              <w:suppressLineNumbers w:val="0"/>
              <w:jc w:val="left"/>
              <w:rPr>
                <w:rFonts w:hint="eastAsia" w:ascii="宋体" w:hAnsi="宋体" w:eastAsia="宋体" w:cs="宋体"/>
                <w:i w:val="0"/>
                <w:iCs w:val="0"/>
                <w:color w:val="000000"/>
                <w:sz w:val="22"/>
                <w:szCs w:val="22"/>
                <w:u w:val="none"/>
                <w:lang w:val="en-US" w:eastAsia="zh-CN" w:bidi="ar"/>
              </w:rPr>
            </w:pPr>
            <w:r>
              <w:rPr>
                <w:rFonts w:hint="eastAsia" w:ascii="宋体" w:hAnsi="宋体" w:eastAsia="宋体" w:cs="宋体"/>
                <w:i w:val="0"/>
                <w:iCs w:val="0"/>
                <w:color w:val="000000"/>
                <w:sz w:val="22"/>
                <w:szCs w:val="22"/>
                <w:u w:val="none"/>
                <w:lang w:val="en-US" w:eastAsia="zh-CN" w:bidi="ar"/>
              </w:rPr>
              <w:t>参政议政</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09C64D">
            <w:pPr>
              <w:keepNext w:val="0"/>
              <w:keepLines w:val="0"/>
              <w:widowControl/>
              <w:suppressLineNumbers w:val="0"/>
              <w:jc w:val="right"/>
              <w:rPr>
                <w:rFonts w:hint="default" w:ascii="宋体" w:hAnsi="宋体" w:eastAsia="宋体" w:cs="宋体"/>
                <w:i w:val="0"/>
                <w:iCs w:val="0"/>
                <w:color w:val="000000"/>
                <w:sz w:val="22"/>
                <w:szCs w:val="22"/>
                <w:u w:val="none"/>
                <w:lang w:val="en-US" w:eastAsia="zh-CN" w:bidi="ar"/>
              </w:rPr>
            </w:pPr>
            <w:r>
              <w:rPr>
                <w:rFonts w:hint="eastAsia" w:ascii="宋体" w:hAnsi="宋体" w:eastAsia="宋体" w:cs="宋体"/>
                <w:i w:val="0"/>
                <w:iCs w:val="0"/>
                <w:color w:val="000000"/>
                <w:sz w:val="22"/>
                <w:szCs w:val="22"/>
                <w:u w:val="none"/>
                <w:lang w:val="en-US" w:eastAsia="zh-CN" w:bidi="ar"/>
              </w:rPr>
              <w:t>13.7</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7A259B">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r>
              <w:rPr>
                <w:rFonts w:hint="eastAsia" w:ascii="宋体" w:hAnsi="宋体" w:eastAsia="宋体" w:cs="宋体"/>
                <w:i w:val="0"/>
                <w:iCs w:val="0"/>
                <w:color w:val="000000"/>
                <w:sz w:val="22"/>
                <w:szCs w:val="22"/>
                <w:u w:val="none"/>
                <w:lang w:val="en-US" w:eastAsia="zh-CN" w:bidi="ar"/>
              </w:rPr>
              <w:t>13.7</w:t>
            </w:r>
          </w:p>
        </w:tc>
        <w:tc>
          <w:tcPr>
            <w:tcW w:w="15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940B0B">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B3E385">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p>
        </w:tc>
        <w:tc>
          <w:tcPr>
            <w:tcW w:w="11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4ACAF3">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p>
        </w:tc>
        <w:tc>
          <w:tcPr>
            <w:tcW w:w="24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9E913C">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396FF2">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p>
        </w:tc>
      </w:tr>
      <w:tr w14:paraId="6DC84929">
        <w:tblPrEx>
          <w:tblCellMar>
            <w:top w:w="0" w:type="dxa"/>
            <w:left w:w="0" w:type="dxa"/>
            <w:bottom w:w="0" w:type="dxa"/>
            <w:right w:w="0" w:type="dxa"/>
          </w:tblCellMar>
        </w:tblPrEx>
        <w:trPr>
          <w:trHeight w:val="450" w:hRule="atLeast"/>
        </w:trPr>
        <w:tc>
          <w:tcPr>
            <w:tcW w:w="103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13249B4">
            <w:pPr>
              <w:keepNext w:val="0"/>
              <w:keepLines w:val="0"/>
              <w:widowControl/>
              <w:suppressLineNumbers w:val="0"/>
              <w:jc w:val="left"/>
              <w:rPr>
                <w:rFonts w:hint="default" w:ascii="宋体" w:hAnsi="宋体" w:eastAsia="宋体" w:cs="宋体"/>
                <w:i w:val="0"/>
                <w:iCs w:val="0"/>
                <w:color w:val="000000"/>
                <w:sz w:val="22"/>
                <w:szCs w:val="22"/>
                <w:u w:val="none"/>
                <w:lang w:val="en-US" w:eastAsia="zh-CN" w:bidi="ar"/>
              </w:rPr>
            </w:pPr>
            <w:r>
              <w:rPr>
                <w:rFonts w:hint="eastAsia" w:ascii="宋体" w:hAnsi="宋体" w:eastAsia="宋体" w:cs="宋体"/>
                <w:i w:val="0"/>
                <w:iCs w:val="0"/>
                <w:color w:val="000000"/>
                <w:sz w:val="22"/>
                <w:szCs w:val="22"/>
                <w:u w:val="none"/>
                <w:lang w:val="en-US" w:eastAsia="zh-CN" w:bidi="ar"/>
              </w:rPr>
              <w:t>2080801</w:t>
            </w:r>
          </w:p>
        </w:tc>
        <w:tc>
          <w:tcPr>
            <w:tcW w:w="21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D92C58">
            <w:pPr>
              <w:keepNext w:val="0"/>
              <w:keepLines w:val="0"/>
              <w:widowControl/>
              <w:suppressLineNumbers w:val="0"/>
              <w:jc w:val="left"/>
              <w:rPr>
                <w:rFonts w:hint="eastAsia" w:ascii="宋体" w:hAnsi="宋体" w:eastAsia="宋体" w:cs="宋体"/>
                <w:i w:val="0"/>
                <w:iCs w:val="0"/>
                <w:color w:val="000000"/>
                <w:sz w:val="22"/>
                <w:szCs w:val="22"/>
                <w:u w:val="none"/>
                <w:lang w:val="en-US" w:eastAsia="zh-CN" w:bidi="ar"/>
              </w:rPr>
            </w:pPr>
            <w:r>
              <w:rPr>
                <w:rFonts w:hint="eastAsia" w:ascii="宋体" w:hAnsi="宋体" w:eastAsia="宋体" w:cs="宋体"/>
                <w:i w:val="0"/>
                <w:iCs w:val="0"/>
                <w:color w:val="000000"/>
                <w:sz w:val="22"/>
                <w:szCs w:val="22"/>
                <w:u w:val="none"/>
                <w:lang w:val="en-US" w:eastAsia="zh-CN" w:bidi="ar"/>
              </w:rPr>
              <w:t>死亡抚恤</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8D6EAB">
            <w:pPr>
              <w:keepNext w:val="0"/>
              <w:keepLines w:val="0"/>
              <w:widowControl/>
              <w:suppressLineNumbers w:val="0"/>
              <w:jc w:val="right"/>
              <w:rPr>
                <w:rFonts w:hint="default" w:ascii="宋体" w:hAnsi="宋体" w:eastAsia="宋体" w:cs="宋体"/>
                <w:i w:val="0"/>
                <w:iCs w:val="0"/>
                <w:color w:val="000000"/>
                <w:sz w:val="22"/>
                <w:szCs w:val="22"/>
                <w:u w:val="none"/>
                <w:lang w:val="en-US" w:eastAsia="zh-CN" w:bidi="ar"/>
              </w:rPr>
            </w:pPr>
            <w:r>
              <w:rPr>
                <w:rFonts w:hint="eastAsia" w:ascii="宋体" w:hAnsi="宋体" w:eastAsia="宋体" w:cs="宋体"/>
                <w:i w:val="0"/>
                <w:iCs w:val="0"/>
                <w:color w:val="000000"/>
                <w:sz w:val="22"/>
                <w:szCs w:val="22"/>
                <w:u w:val="none"/>
                <w:lang w:val="en-US" w:eastAsia="zh-CN" w:bidi="ar"/>
              </w:rPr>
              <w:t>0.83</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8C6338">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r>
              <w:rPr>
                <w:rFonts w:hint="eastAsia" w:ascii="宋体" w:hAnsi="宋体" w:eastAsia="宋体" w:cs="宋体"/>
                <w:i w:val="0"/>
                <w:iCs w:val="0"/>
                <w:color w:val="000000"/>
                <w:sz w:val="22"/>
                <w:szCs w:val="22"/>
                <w:u w:val="none"/>
                <w:lang w:val="en-US" w:eastAsia="zh-CN" w:bidi="ar"/>
              </w:rPr>
              <w:t>0.83</w:t>
            </w:r>
          </w:p>
        </w:tc>
        <w:tc>
          <w:tcPr>
            <w:tcW w:w="15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65F122">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E0D08A">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p>
        </w:tc>
        <w:tc>
          <w:tcPr>
            <w:tcW w:w="11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E549C1">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p>
        </w:tc>
        <w:tc>
          <w:tcPr>
            <w:tcW w:w="24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BAA9DC">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DF983F">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p>
        </w:tc>
      </w:tr>
      <w:tr w14:paraId="1B05C6B0">
        <w:tblPrEx>
          <w:tblCellMar>
            <w:top w:w="0" w:type="dxa"/>
            <w:left w:w="0" w:type="dxa"/>
            <w:bottom w:w="0" w:type="dxa"/>
            <w:right w:w="0" w:type="dxa"/>
          </w:tblCellMar>
        </w:tblPrEx>
        <w:trPr>
          <w:trHeight w:val="450" w:hRule="atLeast"/>
        </w:trPr>
        <w:tc>
          <w:tcPr>
            <w:tcW w:w="103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D54F55">
            <w:pPr>
              <w:keepNext w:val="0"/>
              <w:keepLines w:val="0"/>
              <w:widowControl/>
              <w:suppressLineNumbers w:val="0"/>
              <w:jc w:val="left"/>
              <w:rPr>
                <w:rFonts w:hint="default" w:ascii="宋体" w:hAnsi="宋体" w:eastAsia="宋体" w:cs="宋体"/>
                <w:i w:val="0"/>
                <w:iCs w:val="0"/>
                <w:color w:val="000000"/>
                <w:sz w:val="22"/>
                <w:szCs w:val="22"/>
                <w:u w:val="none"/>
                <w:lang w:val="en-US" w:eastAsia="zh-CN" w:bidi="ar"/>
              </w:rPr>
            </w:pPr>
            <w:r>
              <w:rPr>
                <w:rFonts w:hint="eastAsia" w:ascii="宋体" w:hAnsi="宋体" w:eastAsia="宋体" w:cs="宋体"/>
                <w:i w:val="0"/>
                <w:iCs w:val="0"/>
                <w:color w:val="000000"/>
                <w:sz w:val="22"/>
                <w:szCs w:val="22"/>
                <w:u w:val="none"/>
                <w:lang w:val="en-US" w:eastAsia="zh-CN" w:bidi="ar"/>
              </w:rPr>
              <w:t>2299999</w:t>
            </w:r>
          </w:p>
        </w:tc>
        <w:tc>
          <w:tcPr>
            <w:tcW w:w="21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9EDADC5">
            <w:pPr>
              <w:keepNext w:val="0"/>
              <w:keepLines w:val="0"/>
              <w:widowControl/>
              <w:suppressLineNumbers w:val="0"/>
              <w:jc w:val="left"/>
              <w:rPr>
                <w:rFonts w:hint="eastAsia" w:ascii="宋体" w:hAnsi="宋体" w:eastAsia="宋体" w:cs="宋体"/>
                <w:i w:val="0"/>
                <w:iCs w:val="0"/>
                <w:color w:val="000000"/>
                <w:sz w:val="22"/>
                <w:szCs w:val="22"/>
                <w:u w:val="none"/>
                <w:lang w:val="en-US" w:eastAsia="zh-CN" w:bidi="ar"/>
              </w:rPr>
            </w:pPr>
            <w:r>
              <w:rPr>
                <w:rFonts w:hint="eastAsia" w:ascii="宋体" w:hAnsi="宋体" w:eastAsia="宋体" w:cs="宋体"/>
                <w:i w:val="0"/>
                <w:iCs w:val="0"/>
                <w:color w:val="000000"/>
                <w:sz w:val="22"/>
                <w:szCs w:val="22"/>
                <w:u w:val="none"/>
                <w:lang w:val="en-US" w:eastAsia="zh-CN" w:bidi="ar"/>
              </w:rPr>
              <w:t>其他支出</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F6A181">
            <w:pPr>
              <w:keepNext w:val="0"/>
              <w:keepLines w:val="0"/>
              <w:widowControl/>
              <w:suppressLineNumbers w:val="0"/>
              <w:jc w:val="right"/>
              <w:rPr>
                <w:rFonts w:hint="default" w:ascii="宋体" w:hAnsi="宋体" w:eastAsia="宋体" w:cs="宋体"/>
                <w:i w:val="0"/>
                <w:iCs w:val="0"/>
                <w:color w:val="000000"/>
                <w:sz w:val="22"/>
                <w:szCs w:val="22"/>
                <w:u w:val="none"/>
                <w:lang w:val="en-US" w:eastAsia="zh-CN" w:bidi="ar"/>
              </w:rPr>
            </w:pPr>
            <w:r>
              <w:rPr>
                <w:rFonts w:hint="eastAsia" w:ascii="宋体" w:hAnsi="宋体" w:eastAsia="宋体" w:cs="宋体"/>
                <w:i w:val="0"/>
                <w:iCs w:val="0"/>
                <w:color w:val="000000"/>
                <w:sz w:val="22"/>
                <w:szCs w:val="22"/>
                <w:u w:val="none"/>
                <w:lang w:val="en-US" w:eastAsia="zh-CN" w:bidi="ar"/>
              </w:rPr>
              <w:t>0.31</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A4B433">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r>
              <w:rPr>
                <w:rFonts w:hint="eastAsia" w:ascii="宋体" w:hAnsi="宋体" w:eastAsia="宋体" w:cs="宋体"/>
                <w:i w:val="0"/>
                <w:iCs w:val="0"/>
                <w:color w:val="000000"/>
                <w:sz w:val="22"/>
                <w:szCs w:val="22"/>
                <w:u w:val="none"/>
                <w:lang w:val="en-US" w:eastAsia="zh-CN" w:bidi="ar"/>
              </w:rPr>
              <w:t>0.31</w:t>
            </w:r>
          </w:p>
        </w:tc>
        <w:tc>
          <w:tcPr>
            <w:tcW w:w="15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BD357C">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5C242B">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p>
        </w:tc>
        <w:tc>
          <w:tcPr>
            <w:tcW w:w="11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B40480">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p>
        </w:tc>
        <w:tc>
          <w:tcPr>
            <w:tcW w:w="24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F53154">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5724C8">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p>
        </w:tc>
      </w:tr>
      <w:tr w14:paraId="0EEDB300">
        <w:tblPrEx>
          <w:tblCellMar>
            <w:top w:w="0" w:type="dxa"/>
            <w:left w:w="0" w:type="dxa"/>
            <w:bottom w:w="0" w:type="dxa"/>
            <w:right w:w="0" w:type="dxa"/>
          </w:tblCellMar>
        </w:tblPrEx>
        <w:trPr>
          <w:trHeight w:val="450" w:hRule="atLeast"/>
        </w:trPr>
        <w:tc>
          <w:tcPr>
            <w:tcW w:w="103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D09A927">
            <w:pPr>
              <w:keepNext w:val="0"/>
              <w:keepLines w:val="0"/>
              <w:widowControl/>
              <w:suppressLineNumbers w:val="0"/>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2080505</w:t>
            </w:r>
          </w:p>
        </w:tc>
        <w:tc>
          <w:tcPr>
            <w:tcW w:w="21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588F2F8">
            <w:pPr>
              <w:keepNext w:val="0"/>
              <w:keepLines w:val="0"/>
              <w:widowControl/>
              <w:suppressLineNumbers w:val="0"/>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机关事业单位基本养老保险缴费支出</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FD45D8">
            <w:pPr>
              <w:keepNext w:val="0"/>
              <w:keepLines w:val="0"/>
              <w:widowControl/>
              <w:suppressLineNumbers w:val="0"/>
              <w:jc w:val="right"/>
              <w:rPr>
                <w:rFonts w:hint="default" w:ascii="宋体" w:hAnsi="宋体" w:eastAsia="宋体" w:cs="宋体"/>
                <w:sz w:val="24"/>
                <w:szCs w:val="24"/>
                <w:lang w:val="en-US"/>
              </w:rPr>
            </w:pPr>
            <w:r>
              <w:rPr>
                <w:rFonts w:hint="eastAsia" w:ascii="宋体" w:hAnsi="宋体" w:eastAsia="宋体" w:cs="宋体"/>
                <w:i w:val="0"/>
                <w:iCs w:val="0"/>
                <w:color w:val="000000"/>
                <w:sz w:val="22"/>
                <w:szCs w:val="22"/>
                <w:u w:val="none"/>
                <w:lang w:val="en-US" w:eastAsia="zh-CN" w:bidi="ar"/>
              </w:rPr>
              <w:t>6.39</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217044">
            <w:pPr>
              <w:keepNext w:val="0"/>
              <w:keepLines w:val="0"/>
              <w:widowControl/>
              <w:suppressLineNumbers w:val="0"/>
              <w:jc w:val="right"/>
              <w:rPr>
                <w:rFonts w:hint="default" w:ascii="宋体" w:hAnsi="宋体" w:eastAsia="宋体" w:cs="宋体"/>
                <w:sz w:val="24"/>
                <w:szCs w:val="24"/>
                <w:lang w:val="en-US" w:eastAsia="zh-CN"/>
              </w:rPr>
            </w:pPr>
            <w:r>
              <w:rPr>
                <w:rFonts w:hint="eastAsia" w:ascii="宋体" w:hAnsi="宋体" w:eastAsia="宋体" w:cs="宋体"/>
                <w:i w:val="0"/>
                <w:iCs w:val="0"/>
                <w:color w:val="000000"/>
                <w:sz w:val="22"/>
                <w:szCs w:val="22"/>
                <w:u w:val="none"/>
                <w:lang w:val="en-US" w:eastAsia="zh-CN" w:bidi="ar"/>
              </w:rPr>
              <w:t>6.39</w:t>
            </w:r>
          </w:p>
        </w:tc>
        <w:tc>
          <w:tcPr>
            <w:tcW w:w="15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500FB7">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D09A2F">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c>
          <w:tcPr>
            <w:tcW w:w="11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C43E91">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c>
          <w:tcPr>
            <w:tcW w:w="24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0627FA">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D95633">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r>
      <w:tr w14:paraId="07F5FB7D">
        <w:tblPrEx>
          <w:tblCellMar>
            <w:top w:w="0" w:type="dxa"/>
            <w:left w:w="0" w:type="dxa"/>
            <w:bottom w:w="0" w:type="dxa"/>
            <w:right w:w="0" w:type="dxa"/>
          </w:tblCellMar>
        </w:tblPrEx>
        <w:trPr>
          <w:trHeight w:val="450" w:hRule="atLeast"/>
        </w:trPr>
        <w:tc>
          <w:tcPr>
            <w:tcW w:w="103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0F7DDA1">
            <w:pPr>
              <w:keepNext w:val="0"/>
              <w:keepLines w:val="0"/>
              <w:widowControl/>
              <w:suppressLineNumbers w:val="0"/>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2010204</w:t>
            </w:r>
          </w:p>
        </w:tc>
        <w:tc>
          <w:tcPr>
            <w:tcW w:w="21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A90E986">
            <w:pPr>
              <w:keepNext w:val="0"/>
              <w:keepLines w:val="0"/>
              <w:widowControl/>
              <w:suppressLineNumbers w:val="0"/>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政协会议</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022A8C">
            <w:pPr>
              <w:keepNext w:val="0"/>
              <w:keepLines w:val="0"/>
              <w:widowControl/>
              <w:suppressLineNumbers w:val="0"/>
              <w:jc w:val="right"/>
              <w:rPr>
                <w:rFonts w:hint="default" w:ascii="宋体" w:hAnsi="宋体" w:eastAsia="宋体" w:cs="宋体"/>
                <w:sz w:val="24"/>
                <w:szCs w:val="24"/>
                <w:lang w:val="en-US"/>
              </w:rPr>
            </w:pPr>
            <w:r>
              <w:rPr>
                <w:rFonts w:hint="eastAsia" w:ascii="宋体" w:hAnsi="宋体" w:eastAsia="宋体" w:cs="宋体"/>
                <w:i w:val="0"/>
                <w:iCs w:val="0"/>
                <w:color w:val="000000"/>
                <w:sz w:val="22"/>
                <w:szCs w:val="22"/>
                <w:u w:val="none"/>
                <w:lang w:val="en-US" w:eastAsia="zh-CN" w:bidi="ar"/>
              </w:rPr>
              <w:t>98</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8BCEC4">
            <w:pPr>
              <w:keepNext w:val="0"/>
              <w:keepLines w:val="0"/>
              <w:widowControl/>
              <w:suppressLineNumbers w:val="0"/>
              <w:jc w:val="right"/>
              <w:rPr>
                <w:rFonts w:hint="default" w:ascii="宋体" w:hAnsi="宋体" w:eastAsia="宋体" w:cs="宋体"/>
                <w:sz w:val="24"/>
                <w:szCs w:val="24"/>
                <w:lang w:val="en-US" w:eastAsia="zh-CN"/>
              </w:rPr>
            </w:pPr>
            <w:r>
              <w:rPr>
                <w:rFonts w:hint="eastAsia" w:ascii="宋体" w:hAnsi="宋体" w:eastAsia="宋体" w:cs="宋体"/>
                <w:i w:val="0"/>
                <w:iCs w:val="0"/>
                <w:color w:val="000000"/>
                <w:sz w:val="22"/>
                <w:szCs w:val="22"/>
                <w:u w:val="none"/>
                <w:lang w:val="en-US" w:eastAsia="zh-CN" w:bidi="ar"/>
              </w:rPr>
              <w:t>98</w:t>
            </w:r>
          </w:p>
        </w:tc>
        <w:tc>
          <w:tcPr>
            <w:tcW w:w="15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BA54E6">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2CC0B6">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c>
          <w:tcPr>
            <w:tcW w:w="118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3F0476">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c>
          <w:tcPr>
            <w:tcW w:w="24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BFAF62">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57CFAB">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r>
      <w:tr w14:paraId="779CAF5A">
        <w:tblPrEx>
          <w:tblCellMar>
            <w:top w:w="0" w:type="dxa"/>
            <w:left w:w="0" w:type="dxa"/>
            <w:bottom w:w="0" w:type="dxa"/>
            <w:right w:w="0" w:type="dxa"/>
          </w:tblCellMar>
        </w:tblPrEx>
        <w:trPr>
          <w:trHeight w:val="615" w:hRule="atLeast"/>
        </w:trPr>
        <w:tc>
          <w:tcPr>
            <w:tcW w:w="15428" w:type="dxa"/>
            <w:gridSpan w:val="11"/>
            <w:tcBorders>
              <w:top w:val="nil"/>
              <w:left w:val="nil"/>
              <w:bottom w:val="nil"/>
              <w:right w:val="nil"/>
            </w:tcBorders>
            <w:shd w:val="clear" w:color="auto" w:fill="auto"/>
            <w:noWrap w:val="0"/>
            <w:tcMar>
              <w:top w:w="15" w:type="dxa"/>
              <w:left w:w="15" w:type="dxa"/>
              <w:bottom w:w="0" w:type="dxa"/>
              <w:right w:w="15" w:type="dxa"/>
            </w:tcMar>
            <w:vAlign w:val="center"/>
          </w:tcPr>
          <w:p w14:paraId="54E85E6C">
            <w:pPr>
              <w:rPr>
                <w:rFonts w:ascii="宋体" w:hAnsi="宋体" w:eastAsia="宋体" w:cs="宋体"/>
                <w:sz w:val="24"/>
                <w:szCs w:val="24"/>
              </w:rPr>
            </w:pPr>
            <w:r>
              <w:rPr>
                <w:rFonts w:hint="eastAsia"/>
              </w:rPr>
              <w:t>注：本表反映部门本年度取得的各项收入情况。</w:t>
            </w:r>
          </w:p>
        </w:tc>
      </w:tr>
      <w:tr w14:paraId="3CE40480">
        <w:tblPrEx>
          <w:tblCellMar>
            <w:top w:w="0" w:type="dxa"/>
            <w:left w:w="0" w:type="dxa"/>
            <w:bottom w:w="0" w:type="dxa"/>
            <w:right w:w="0" w:type="dxa"/>
          </w:tblCellMar>
        </w:tblPrEx>
        <w:trPr>
          <w:trHeight w:val="615" w:hRule="atLeast"/>
        </w:trPr>
        <w:tc>
          <w:tcPr>
            <w:tcW w:w="15428" w:type="dxa"/>
            <w:gridSpan w:val="11"/>
            <w:tcBorders>
              <w:top w:val="nil"/>
              <w:left w:val="nil"/>
              <w:bottom w:val="nil"/>
              <w:right w:val="nil"/>
            </w:tcBorders>
            <w:shd w:val="clear" w:color="auto" w:fill="auto"/>
            <w:noWrap w:val="0"/>
            <w:tcMar>
              <w:top w:w="15" w:type="dxa"/>
              <w:left w:w="15" w:type="dxa"/>
              <w:bottom w:w="0" w:type="dxa"/>
              <w:right w:w="15" w:type="dxa"/>
            </w:tcMar>
            <w:vAlign w:val="center"/>
          </w:tcPr>
          <w:p w14:paraId="2EE26BE9">
            <w:pPr>
              <w:rPr>
                <w:rFonts w:hint="eastAsia"/>
              </w:rPr>
            </w:pPr>
          </w:p>
        </w:tc>
      </w:tr>
    </w:tbl>
    <w:p w14:paraId="2BC5E044">
      <w:pPr>
        <w:widowControl/>
        <w:jc w:val="left"/>
        <w:rPr>
          <w:rFonts w:ascii="Times New Roman" w:hAnsi="Times New Roman" w:eastAsia="黑体" w:cs="Times New Roman"/>
          <w:bCs/>
          <w:sz w:val="32"/>
          <w:szCs w:val="32"/>
        </w:rPr>
      </w:pPr>
      <w:r>
        <w:rPr>
          <w:rFonts w:ascii="Times New Roman" w:hAnsi="Times New Roman" w:eastAsia="黑体" w:cs="Times New Roman"/>
          <w:bCs/>
          <w:sz w:val="32"/>
          <w:szCs w:val="32"/>
        </w:rPr>
        <w:t xml:space="preserve"> </w:t>
      </w:r>
      <w:r>
        <w:rPr>
          <w:rFonts w:ascii="Times New Roman" w:hAnsi="Times New Roman" w:eastAsia="黑体" w:cs="Times New Roman"/>
          <w:bCs/>
          <w:sz w:val="32"/>
          <w:szCs w:val="32"/>
        </w:rPr>
        <w:br w:type="page" w:clear="all"/>
      </w:r>
    </w:p>
    <w:tbl>
      <w:tblPr>
        <w:tblStyle w:val="33"/>
        <w:tblW w:w="15604" w:type="dxa"/>
        <w:tblInd w:w="93" w:type="dxa"/>
        <w:tblLayout w:type="fixed"/>
        <w:tblCellMar>
          <w:top w:w="0" w:type="dxa"/>
          <w:left w:w="108" w:type="dxa"/>
          <w:bottom w:w="0" w:type="dxa"/>
          <w:right w:w="108" w:type="dxa"/>
        </w:tblCellMar>
      </w:tblPr>
      <w:tblGrid>
        <w:gridCol w:w="1341"/>
        <w:gridCol w:w="282"/>
        <w:gridCol w:w="263"/>
        <w:gridCol w:w="2168"/>
        <w:gridCol w:w="1265"/>
        <w:gridCol w:w="1338"/>
        <w:gridCol w:w="2452"/>
        <w:gridCol w:w="1995"/>
        <w:gridCol w:w="1860"/>
        <w:gridCol w:w="2640"/>
      </w:tblGrid>
      <w:tr w14:paraId="0CAA34C5">
        <w:tblPrEx>
          <w:tblCellMar>
            <w:top w:w="0" w:type="dxa"/>
            <w:left w:w="108" w:type="dxa"/>
            <w:bottom w:w="0" w:type="dxa"/>
            <w:right w:w="108" w:type="dxa"/>
          </w:tblCellMar>
        </w:tblPrEx>
        <w:trPr>
          <w:trHeight w:val="807" w:hRule="atLeast"/>
        </w:trPr>
        <w:tc>
          <w:tcPr>
            <w:tcW w:w="15604" w:type="dxa"/>
            <w:gridSpan w:val="10"/>
            <w:tcBorders>
              <w:top w:val="nil"/>
              <w:left w:val="nil"/>
              <w:bottom w:val="nil"/>
              <w:right w:val="nil"/>
            </w:tcBorders>
            <w:shd w:val="clear" w:color="auto" w:fill="auto"/>
            <w:noWrap/>
            <w:vAlign w:val="center"/>
          </w:tcPr>
          <w:p w14:paraId="2D02D004">
            <w:pPr>
              <w:widowControl/>
              <w:jc w:val="center"/>
              <w:rPr>
                <w:rFonts w:ascii="华文中宋" w:hAnsi="华文中宋" w:eastAsia="华文中宋" w:cs="宋体"/>
                <w:color w:val="000000"/>
                <w:sz w:val="32"/>
                <w:szCs w:val="32"/>
              </w:rPr>
            </w:pPr>
            <w:r>
              <w:rPr>
                <w:rFonts w:hint="eastAsia" w:ascii="华文中宋" w:hAnsi="华文中宋" w:eastAsia="华文中宋" w:cs="宋体"/>
                <w:color w:val="000000"/>
                <w:sz w:val="32"/>
                <w:szCs w:val="32"/>
              </w:rPr>
              <w:t>支出决算表</w:t>
            </w:r>
          </w:p>
        </w:tc>
      </w:tr>
      <w:tr w14:paraId="661B53C6">
        <w:tblPrEx>
          <w:tblCellMar>
            <w:top w:w="0" w:type="dxa"/>
            <w:left w:w="108" w:type="dxa"/>
            <w:bottom w:w="0" w:type="dxa"/>
            <w:right w:w="108" w:type="dxa"/>
          </w:tblCellMar>
        </w:tblPrEx>
        <w:trPr>
          <w:trHeight w:val="328" w:hRule="atLeast"/>
        </w:trPr>
        <w:tc>
          <w:tcPr>
            <w:tcW w:w="1623" w:type="dxa"/>
            <w:gridSpan w:val="2"/>
            <w:tcBorders>
              <w:top w:val="nil"/>
              <w:left w:val="nil"/>
              <w:bottom w:val="nil"/>
              <w:right w:val="nil"/>
            </w:tcBorders>
            <w:shd w:val="clear" w:color="000000" w:fill="FFFFFF"/>
            <w:noWrap/>
            <w:vAlign w:val="center"/>
          </w:tcPr>
          <w:p w14:paraId="51CFFE37">
            <w:pPr>
              <w:widowControl/>
              <w:jc w:val="right"/>
              <w:rPr>
                <w:rFonts w:ascii="宋体" w:hAnsi="宋体" w:eastAsia="宋体" w:cs="宋体"/>
                <w:sz w:val="24"/>
                <w:szCs w:val="24"/>
              </w:rPr>
            </w:pPr>
            <w:r>
              <w:rPr>
                <w:rFonts w:hint="eastAsia" w:ascii="宋体" w:hAnsi="宋体" w:eastAsia="宋体" w:cs="宋体"/>
                <w:sz w:val="24"/>
                <w:szCs w:val="24"/>
              </w:rPr>
              <w:t>　</w:t>
            </w:r>
          </w:p>
        </w:tc>
        <w:tc>
          <w:tcPr>
            <w:tcW w:w="263" w:type="dxa"/>
            <w:tcBorders>
              <w:top w:val="nil"/>
              <w:left w:val="nil"/>
              <w:bottom w:val="nil"/>
              <w:right w:val="nil"/>
            </w:tcBorders>
            <w:shd w:val="clear" w:color="000000" w:fill="FFFFFF"/>
            <w:noWrap/>
            <w:vAlign w:val="center"/>
          </w:tcPr>
          <w:p w14:paraId="7FC1E227">
            <w:pPr>
              <w:widowControl/>
              <w:jc w:val="right"/>
              <w:rPr>
                <w:rFonts w:ascii="宋体" w:hAnsi="宋体" w:eastAsia="宋体" w:cs="宋体"/>
                <w:sz w:val="24"/>
                <w:szCs w:val="24"/>
              </w:rPr>
            </w:pPr>
            <w:r>
              <w:rPr>
                <w:rFonts w:hint="eastAsia" w:ascii="宋体" w:hAnsi="宋体" w:eastAsia="宋体" w:cs="宋体"/>
                <w:sz w:val="24"/>
                <w:szCs w:val="24"/>
              </w:rPr>
              <w:t>　</w:t>
            </w:r>
          </w:p>
        </w:tc>
        <w:tc>
          <w:tcPr>
            <w:tcW w:w="2168" w:type="dxa"/>
            <w:tcBorders>
              <w:top w:val="nil"/>
              <w:left w:val="nil"/>
              <w:bottom w:val="nil"/>
              <w:right w:val="nil"/>
            </w:tcBorders>
            <w:shd w:val="clear" w:color="000000" w:fill="FFFFFF"/>
            <w:noWrap/>
            <w:vAlign w:val="center"/>
          </w:tcPr>
          <w:p w14:paraId="42AFBB65">
            <w:pPr>
              <w:widowControl/>
              <w:jc w:val="right"/>
              <w:rPr>
                <w:rFonts w:ascii="宋体" w:hAnsi="宋体" w:eastAsia="宋体" w:cs="宋体"/>
                <w:sz w:val="24"/>
                <w:szCs w:val="24"/>
              </w:rPr>
            </w:pPr>
            <w:r>
              <w:rPr>
                <w:rFonts w:hint="eastAsia" w:ascii="宋体" w:hAnsi="宋体" w:eastAsia="宋体" w:cs="宋体"/>
                <w:sz w:val="24"/>
                <w:szCs w:val="24"/>
              </w:rPr>
              <w:t>　</w:t>
            </w:r>
          </w:p>
        </w:tc>
        <w:tc>
          <w:tcPr>
            <w:tcW w:w="1265" w:type="dxa"/>
            <w:tcBorders>
              <w:top w:val="nil"/>
              <w:left w:val="nil"/>
              <w:bottom w:val="nil"/>
              <w:right w:val="nil"/>
            </w:tcBorders>
            <w:shd w:val="clear" w:color="000000" w:fill="FFFFFF"/>
            <w:noWrap/>
            <w:vAlign w:val="center"/>
          </w:tcPr>
          <w:p w14:paraId="6EDE99FD">
            <w:pPr>
              <w:widowControl/>
              <w:jc w:val="right"/>
              <w:rPr>
                <w:rFonts w:ascii="宋体" w:hAnsi="宋体" w:eastAsia="宋体" w:cs="宋体"/>
                <w:sz w:val="24"/>
                <w:szCs w:val="24"/>
              </w:rPr>
            </w:pPr>
            <w:r>
              <w:rPr>
                <w:rFonts w:hint="eastAsia" w:ascii="宋体" w:hAnsi="宋体" w:eastAsia="宋体" w:cs="宋体"/>
                <w:sz w:val="24"/>
                <w:szCs w:val="24"/>
              </w:rPr>
              <w:t>　</w:t>
            </w:r>
          </w:p>
        </w:tc>
        <w:tc>
          <w:tcPr>
            <w:tcW w:w="1338" w:type="dxa"/>
            <w:tcBorders>
              <w:top w:val="nil"/>
              <w:left w:val="nil"/>
              <w:bottom w:val="nil"/>
              <w:right w:val="nil"/>
            </w:tcBorders>
            <w:shd w:val="clear" w:color="000000" w:fill="FFFFFF"/>
            <w:noWrap/>
            <w:vAlign w:val="center"/>
          </w:tcPr>
          <w:p w14:paraId="6F1A4C24">
            <w:pPr>
              <w:widowControl/>
              <w:jc w:val="right"/>
              <w:rPr>
                <w:rFonts w:ascii="宋体" w:hAnsi="宋体" w:eastAsia="宋体" w:cs="宋体"/>
                <w:sz w:val="24"/>
                <w:szCs w:val="24"/>
              </w:rPr>
            </w:pPr>
            <w:r>
              <w:rPr>
                <w:rFonts w:hint="eastAsia" w:ascii="宋体" w:hAnsi="宋体" w:eastAsia="宋体" w:cs="宋体"/>
                <w:sz w:val="24"/>
                <w:szCs w:val="24"/>
              </w:rPr>
              <w:t>　</w:t>
            </w:r>
          </w:p>
        </w:tc>
        <w:tc>
          <w:tcPr>
            <w:tcW w:w="2452" w:type="dxa"/>
            <w:tcBorders>
              <w:top w:val="nil"/>
              <w:left w:val="nil"/>
              <w:bottom w:val="nil"/>
              <w:right w:val="nil"/>
            </w:tcBorders>
            <w:shd w:val="clear" w:color="000000" w:fill="FFFFFF"/>
            <w:noWrap/>
            <w:vAlign w:val="center"/>
          </w:tcPr>
          <w:p w14:paraId="4AA42C66">
            <w:pPr>
              <w:widowControl/>
              <w:jc w:val="right"/>
              <w:rPr>
                <w:rFonts w:ascii="宋体" w:hAnsi="宋体" w:eastAsia="宋体" w:cs="宋体"/>
                <w:sz w:val="24"/>
                <w:szCs w:val="24"/>
              </w:rPr>
            </w:pPr>
            <w:r>
              <w:rPr>
                <w:rFonts w:hint="eastAsia" w:ascii="宋体" w:hAnsi="宋体" w:eastAsia="宋体" w:cs="宋体"/>
                <w:sz w:val="24"/>
                <w:szCs w:val="24"/>
              </w:rPr>
              <w:t>　</w:t>
            </w:r>
          </w:p>
        </w:tc>
        <w:tc>
          <w:tcPr>
            <w:tcW w:w="1995" w:type="dxa"/>
            <w:tcBorders>
              <w:top w:val="nil"/>
              <w:left w:val="nil"/>
              <w:bottom w:val="nil"/>
              <w:right w:val="nil"/>
            </w:tcBorders>
            <w:shd w:val="clear" w:color="000000" w:fill="FFFFFF"/>
            <w:noWrap/>
            <w:vAlign w:val="center"/>
          </w:tcPr>
          <w:p w14:paraId="26035D8B">
            <w:pPr>
              <w:widowControl/>
              <w:jc w:val="right"/>
              <w:rPr>
                <w:rFonts w:ascii="宋体" w:hAnsi="宋体" w:eastAsia="宋体" w:cs="宋体"/>
                <w:sz w:val="24"/>
                <w:szCs w:val="24"/>
              </w:rPr>
            </w:pPr>
            <w:r>
              <w:rPr>
                <w:rFonts w:hint="eastAsia" w:ascii="宋体" w:hAnsi="宋体" w:eastAsia="宋体" w:cs="宋体"/>
                <w:sz w:val="24"/>
                <w:szCs w:val="24"/>
              </w:rPr>
              <w:t>　</w:t>
            </w:r>
          </w:p>
        </w:tc>
        <w:tc>
          <w:tcPr>
            <w:tcW w:w="1860" w:type="dxa"/>
            <w:tcBorders>
              <w:top w:val="nil"/>
              <w:left w:val="nil"/>
              <w:bottom w:val="nil"/>
              <w:right w:val="nil"/>
            </w:tcBorders>
            <w:shd w:val="clear" w:color="000000" w:fill="FFFFFF"/>
            <w:noWrap/>
            <w:vAlign w:val="center"/>
          </w:tcPr>
          <w:p w14:paraId="66EC3FB2">
            <w:pPr>
              <w:widowControl/>
              <w:jc w:val="right"/>
              <w:rPr>
                <w:rFonts w:ascii="宋体" w:hAnsi="宋体" w:eastAsia="宋体" w:cs="宋体"/>
                <w:sz w:val="24"/>
                <w:szCs w:val="24"/>
              </w:rPr>
            </w:pPr>
            <w:r>
              <w:rPr>
                <w:rFonts w:hint="eastAsia" w:ascii="宋体" w:hAnsi="宋体" w:eastAsia="宋体" w:cs="宋体"/>
                <w:sz w:val="24"/>
                <w:szCs w:val="24"/>
              </w:rPr>
              <w:t>　</w:t>
            </w:r>
          </w:p>
        </w:tc>
        <w:tc>
          <w:tcPr>
            <w:tcW w:w="2640" w:type="dxa"/>
            <w:tcBorders>
              <w:top w:val="nil"/>
              <w:left w:val="nil"/>
              <w:bottom w:val="nil"/>
              <w:right w:val="nil"/>
            </w:tcBorders>
            <w:shd w:val="clear" w:color="000000" w:fill="FFFFFF"/>
            <w:noWrap/>
            <w:vAlign w:val="center"/>
          </w:tcPr>
          <w:p w14:paraId="68035A25">
            <w:pPr>
              <w:widowControl/>
              <w:jc w:val="right"/>
              <w:rPr>
                <w:rFonts w:ascii="宋体" w:hAnsi="宋体" w:eastAsia="宋体" w:cs="宋体"/>
                <w:color w:val="000000"/>
                <w:sz w:val="20"/>
                <w:szCs w:val="20"/>
              </w:rPr>
            </w:pPr>
            <w:r>
              <w:rPr>
                <w:rFonts w:hint="eastAsia" w:ascii="宋体" w:hAnsi="宋体" w:eastAsia="宋体" w:cs="宋体"/>
                <w:color w:val="000000"/>
                <w:sz w:val="20"/>
                <w:szCs w:val="20"/>
              </w:rPr>
              <w:t>公开03表</w:t>
            </w:r>
          </w:p>
        </w:tc>
      </w:tr>
      <w:tr w14:paraId="611D4379">
        <w:tblPrEx>
          <w:tblCellMar>
            <w:top w:w="0" w:type="dxa"/>
            <w:left w:w="108" w:type="dxa"/>
            <w:bottom w:w="0" w:type="dxa"/>
            <w:right w:w="108" w:type="dxa"/>
          </w:tblCellMar>
        </w:tblPrEx>
        <w:trPr>
          <w:trHeight w:val="403" w:hRule="atLeast"/>
        </w:trPr>
        <w:tc>
          <w:tcPr>
            <w:tcW w:w="1623" w:type="dxa"/>
            <w:gridSpan w:val="2"/>
            <w:tcBorders>
              <w:top w:val="nil"/>
              <w:left w:val="nil"/>
              <w:bottom w:val="nil"/>
              <w:right w:val="nil"/>
            </w:tcBorders>
            <w:shd w:val="clear" w:color="000000" w:fill="FFFFFF"/>
            <w:noWrap/>
            <w:vAlign w:val="center"/>
          </w:tcPr>
          <w:p w14:paraId="0AC1754C">
            <w:pPr>
              <w:widowControl/>
              <w:jc w:val="left"/>
              <w:rPr>
                <w:rFonts w:ascii="宋体" w:hAnsi="宋体" w:eastAsia="宋体" w:cs="宋体"/>
                <w:color w:val="000000"/>
                <w:sz w:val="20"/>
                <w:szCs w:val="20"/>
              </w:rPr>
            </w:pPr>
            <w:r>
              <w:rPr>
                <w:rFonts w:hint="eastAsia" w:ascii="宋体" w:hAnsi="宋体" w:eastAsia="宋体" w:cs="宋体"/>
                <w:color w:val="000000"/>
                <w:sz w:val="20"/>
                <w:szCs w:val="20"/>
              </w:rPr>
              <w:t>部门：</w:t>
            </w:r>
          </w:p>
        </w:tc>
        <w:tc>
          <w:tcPr>
            <w:tcW w:w="263" w:type="dxa"/>
            <w:tcBorders>
              <w:top w:val="nil"/>
              <w:left w:val="nil"/>
              <w:bottom w:val="nil"/>
              <w:right w:val="nil"/>
            </w:tcBorders>
            <w:shd w:val="clear" w:color="000000" w:fill="FFFFFF"/>
            <w:noWrap/>
            <w:vAlign w:val="center"/>
          </w:tcPr>
          <w:p w14:paraId="4526464A">
            <w:pPr>
              <w:widowControl/>
              <w:jc w:val="right"/>
              <w:rPr>
                <w:rFonts w:ascii="宋体" w:hAnsi="宋体" w:eastAsia="宋体" w:cs="宋体"/>
                <w:sz w:val="24"/>
                <w:szCs w:val="24"/>
              </w:rPr>
            </w:pPr>
            <w:r>
              <w:rPr>
                <w:rFonts w:hint="eastAsia" w:ascii="宋体" w:hAnsi="宋体" w:eastAsia="宋体" w:cs="宋体"/>
                <w:sz w:val="24"/>
                <w:szCs w:val="24"/>
              </w:rPr>
              <w:t>　</w:t>
            </w:r>
          </w:p>
        </w:tc>
        <w:tc>
          <w:tcPr>
            <w:tcW w:w="3433" w:type="dxa"/>
            <w:gridSpan w:val="2"/>
            <w:tcBorders>
              <w:top w:val="nil"/>
              <w:left w:val="nil"/>
              <w:bottom w:val="nil"/>
              <w:right w:val="nil"/>
            </w:tcBorders>
            <w:shd w:val="clear" w:color="000000" w:fill="FFFFFF"/>
            <w:noWrap/>
            <w:vAlign w:val="center"/>
          </w:tcPr>
          <w:p w14:paraId="226B696D">
            <w:pPr>
              <w:widowControl/>
              <w:jc w:val="right"/>
              <w:rPr>
                <w:rFonts w:ascii="宋体" w:hAnsi="宋体" w:eastAsia="宋体" w:cs="宋体"/>
                <w:sz w:val="24"/>
                <w:szCs w:val="24"/>
              </w:rPr>
            </w:pPr>
            <w:r>
              <w:rPr>
                <w:rFonts w:hint="eastAsia" w:ascii="宋体" w:hAnsi="宋体" w:eastAsia="宋体" w:cs="宋体"/>
                <w:i w:val="0"/>
                <w:color w:val="000000"/>
                <w:sz w:val="20"/>
                <w:szCs w:val="20"/>
                <w:u w:val="none"/>
                <w:lang w:val="en-US" w:eastAsia="zh-CN" w:bidi="ar"/>
              </w:rPr>
              <w:t>中国人民政治协商会议道县委员会</w:t>
            </w:r>
            <w:r>
              <w:rPr>
                <w:rFonts w:hint="eastAsia" w:ascii="宋体" w:hAnsi="宋体" w:eastAsia="宋体" w:cs="宋体"/>
                <w:sz w:val="24"/>
                <w:szCs w:val="24"/>
              </w:rPr>
              <w:t>　</w:t>
            </w:r>
          </w:p>
          <w:p w14:paraId="6AED062F">
            <w:pPr>
              <w:widowControl/>
              <w:jc w:val="right"/>
              <w:rPr>
                <w:rFonts w:ascii="宋体" w:hAnsi="宋体" w:eastAsia="宋体" w:cs="宋体"/>
                <w:sz w:val="24"/>
                <w:szCs w:val="24"/>
              </w:rPr>
            </w:pPr>
            <w:r>
              <w:rPr>
                <w:rFonts w:hint="eastAsia" w:ascii="宋体" w:hAnsi="宋体" w:eastAsia="宋体" w:cs="宋体"/>
                <w:sz w:val="24"/>
                <w:szCs w:val="24"/>
              </w:rPr>
              <w:t>　</w:t>
            </w:r>
          </w:p>
        </w:tc>
        <w:tc>
          <w:tcPr>
            <w:tcW w:w="1338" w:type="dxa"/>
            <w:tcBorders>
              <w:top w:val="nil"/>
              <w:left w:val="nil"/>
              <w:bottom w:val="nil"/>
              <w:right w:val="nil"/>
            </w:tcBorders>
            <w:shd w:val="clear" w:color="000000" w:fill="FFFFFF"/>
            <w:noWrap/>
            <w:vAlign w:val="center"/>
          </w:tcPr>
          <w:p w14:paraId="7387EFA2">
            <w:pPr>
              <w:widowControl/>
              <w:jc w:val="right"/>
              <w:rPr>
                <w:rFonts w:ascii="宋体" w:hAnsi="宋体" w:eastAsia="宋体" w:cs="宋体"/>
                <w:sz w:val="24"/>
                <w:szCs w:val="24"/>
              </w:rPr>
            </w:pPr>
            <w:r>
              <w:rPr>
                <w:rFonts w:hint="eastAsia" w:ascii="宋体" w:hAnsi="宋体" w:eastAsia="宋体" w:cs="宋体"/>
                <w:sz w:val="24"/>
                <w:szCs w:val="24"/>
              </w:rPr>
              <w:t>　</w:t>
            </w:r>
          </w:p>
        </w:tc>
        <w:tc>
          <w:tcPr>
            <w:tcW w:w="2452" w:type="dxa"/>
            <w:tcBorders>
              <w:top w:val="nil"/>
              <w:left w:val="nil"/>
              <w:bottom w:val="nil"/>
              <w:right w:val="nil"/>
            </w:tcBorders>
            <w:shd w:val="clear" w:color="000000" w:fill="FFFFFF"/>
            <w:noWrap/>
            <w:vAlign w:val="center"/>
          </w:tcPr>
          <w:p w14:paraId="004406D3">
            <w:pPr>
              <w:widowControl/>
              <w:jc w:val="center"/>
              <w:rPr>
                <w:rFonts w:ascii="宋体" w:hAnsi="宋体" w:eastAsia="宋体" w:cs="宋体"/>
                <w:color w:val="000000"/>
                <w:sz w:val="20"/>
                <w:szCs w:val="20"/>
              </w:rPr>
            </w:pPr>
            <w:r>
              <w:rPr>
                <w:rFonts w:hint="eastAsia" w:ascii="宋体" w:hAnsi="宋体" w:eastAsia="宋体" w:cs="宋体"/>
                <w:color w:val="000000"/>
                <w:sz w:val="20"/>
                <w:szCs w:val="20"/>
              </w:rPr>
              <w:t>　</w:t>
            </w:r>
          </w:p>
        </w:tc>
        <w:tc>
          <w:tcPr>
            <w:tcW w:w="1995" w:type="dxa"/>
            <w:tcBorders>
              <w:top w:val="nil"/>
              <w:left w:val="nil"/>
              <w:bottom w:val="nil"/>
              <w:right w:val="nil"/>
            </w:tcBorders>
            <w:shd w:val="clear" w:color="000000" w:fill="FFFFFF"/>
            <w:noWrap/>
            <w:vAlign w:val="center"/>
          </w:tcPr>
          <w:p w14:paraId="22A7AD6A">
            <w:pPr>
              <w:widowControl/>
              <w:jc w:val="right"/>
              <w:rPr>
                <w:rFonts w:ascii="宋体" w:hAnsi="宋体" w:eastAsia="宋体" w:cs="宋体"/>
                <w:sz w:val="24"/>
                <w:szCs w:val="24"/>
              </w:rPr>
            </w:pPr>
            <w:r>
              <w:rPr>
                <w:rFonts w:hint="eastAsia" w:ascii="宋体" w:hAnsi="宋体" w:eastAsia="宋体" w:cs="宋体"/>
                <w:sz w:val="24"/>
                <w:szCs w:val="24"/>
              </w:rPr>
              <w:t>　</w:t>
            </w:r>
          </w:p>
        </w:tc>
        <w:tc>
          <w:tcPr>
            <w:tcW w:w="1860" w:type="dxa"/>
            <w:tcBorders>
              <w:top w:val="nil"/>
              <w:left w:val="nil"/>
              <w:bottom w:val="nil"/>
              <w:right w:val="nil"/>
            </w:tcBorders>
            <w:shd w:val="clear" w:color="000000" w:fill="FFFFFF"/>
            <w:noWrap/>
            <w:vAlign w:val="center"/>
          </w:tcPr>
          <w:p w14:paraId="40B992ED">
            <w:pPr>
              <w:widowControl/>
              <w:jc w:val="right"/>
              <w:rPr>
                <w:rFonts w:ascii="宋体" w:hAnsi="宋体" w:eastAsia="宋体" w:cs="宋体"/>
                <w:sz w:val="24"/>
                <w:szCs w:val="24"/>
              </w:rPr>
            </w:pPr>
            <w:r>
              <w:rPr>
                <w:rFonts w:hint="eastAsia" w:ascii="宋体" w:hAnsi="宋体" w:eastAsia="宋体" w:cs="宋体"/>
                <w:sz w:val="24"/>
                <w:szCs w:val="24"/>
              </w:rPr>
              <w:t>　</w:t>
            </w:r>
          </w:p>
        </w:tc>
        <w:tc>
          <w:tcPr>
            <w:tcW w:w="2640" w:type="dxa"/>
            <w:tcBorders>
              <w:top w:val="nil"/>
              <w:left w:val="nil"/>
              <w:bottom w:val="nil"/>
              <w:right w:val="nil"/>
            </w:tcBorders>
            <w:shd w:val="clear" w:color="000000" w:fill="FFFFFF"/>
            <w:noWrap/>
            <w:vAlign w:val="center"/>
          </w:tcPr>
          <w:p w14:paraId="4D607C65">
            <w:pPr>
              <w:widowControl/>
              <w:jc w:val="right"/>
              <w:rPr>
                <w:rFonts w:ascii="宋体" w:hAnsi="宋体" w:eastAsia="宋体" w:cs="宋体"/>
                <w:color w:val="000000"/>
                <w:sz w:val="20"/>
                <w:szCs w:val="20"/>
              </w:rPr>
            </w:pPr>
            <w:r>
              <w:rPr>
                <w:rFonts w:hint="eastAsia" w:ascii="宋体" w:hAnsi="宋体" w:eastAsia="宋体" w:cs="宋体"/>
                <w:color w:val="000000"/>
                <w:sz w:val="20"/>
                <w:szCs w:val="20"/>
              </w:rPr>
              <w:t>单位：万元</w:t>
            </w:r>
          </w:p>
        </w:tc>
      </w:tr>
      <w:tr w14:paraId="6AF0AA6A">
        <w:tblPrEx>
          <w:tblCellMar>
            <w:top w:w="0" w:type="dxa"/>
            <w:left w:w="108" w:type="dxa"/>
            <w:bottom w:w="0" w:type="dxa"/>
            <w:right w:w="108" w:type="dxa"/>
          </w:tblCellMar>
        </w:tblPrEx>
        <w:trPr>
          <w:trHeight w:val="525" w:hRule="atLeast"/>
        </w:trPr>
        <w:tc>
          <w:tcPr>
            <w:tcW w:w="4054" w:type="dxa"/>
            <w:gridSpan w:val="4"/>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73EFD940">
            <w:pPr>
              <w:widowControl/>
              <w:jc w:val="center"/>
              <w:rPr>
                <w:rFonts w:ascii="宋体" w:hAnsi="宋体" w:eastAsia="宋体" w:cs="宋体"/>
                <w:sz w:val="24"/>
                <w:szCs w:val="24"/>
              </w:rPr>
            </w:pPr>
            <w:r>
              <w:rPr>
                <w:rFonts w:hint="eastAsia" w:ascii="宋体" w:hAnsi="宋体" w:eastAsia="宋体" w:cs="宋体"/>
                <w:sz w:val="24"/>
                <w:szCs w:val="24"/>
              </w:rPr>
              <w:t>项    目</w:t>
            </w:r>
          </w:p>
        </w:tc>
        <w:tc>
          <w:tcPr>
            <w:tcW w:w="1265" w:type="dxa"/>
            <w:vMerge w:val="restart"/>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4BE1572F">
            <w:pPr>
              <w:keepNext w:val="0"/>
              <w:keepLines w:val="0"/>
              <w:widowControl/>
              <w:suppressLineNumbers w:val="0"/>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本年支出合计</w:t>
            </w:r>
          </w:p>
        </w:tc>
        <w:tc>
          <w:tcPr>
            <w:tcW w:w="1338" w:type="dxa"/>
            <w:vMerge w:val="restart"/>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21B8F363">
            <w:pPr>
              <w:keepNext w:val="0"/>
              <w:keepLines w:val="0"/>
              <w:widowControl/>
              <w:suppressLineNumbers w:val="0"/>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基本支出</w:t>
            </w:r>
          </w:p>
        </w:tc>
        <w:tc>
          <w:tcPr>
            <w:tcW w:w="2452" w:type="dxa"/>
            <w:vMerge w:val="restart"/>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61186A0A">
            <w:pPr>
              <w:keepNext w:val="0"/>
              <w:keepLines w:val="0"/>
              <w:widowControl/>
              <w:suppressLineNumbers w:val="0"/>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项目支出</w:t>
            </w:r>
          </w:p>
        </w:tc>
        <w:tc>
          <w:tcPr>
            <w:tcW w:w="1995" w:type="dxa"/>
            <w:vMerge w:val="restart"/>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17B06F5C">
            <w:pPr>
              <w:keepNext w:val="0"/>
              <w:keepLines w:val="0"/>
              <w:widowControl/>
              <w:suppressLineNumbers w:val="0"/>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上缴上级支出</w:t>
            </w:r>
          </w:p>
        </w:tc>
        <w:tc>
          <w:tcPr>
            <w:tcW w:w="1860" w:type="dxa"/>
            <w:vMerge w:val="restart"/>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6FCE30EE">
            <w:pPr>
              <w:keepNext w:val="0"/>
              <w:keepLines w:val="0"/>
              <w:widowControl/>
              <w:suppressLineNumbers w:val="0"/>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经营支出</w:t>
            </w:r>
          </w:p>
        </w:tc>
        <w:tc>
          <w:tcPr>
            <w:tcW w:w="2640" w:type="dxa"/>
            <w:vMerge w:val="restart"/>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4BA309D7">
            <w:pPr>
              <w:keepNext w:val="0"/>
              <w:keepLines w:val="0"/>
              <w:widowControl/>
              <w:suppressLineNumbers w:val="0"/>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对附属单位补助支出</w:t>
            </w:r>
          </w:p>
        </w:tc>
      </w:tr>
      <w:tr w14:paraId="2C5A1138">
        <w:tblPrEx>
          <w:tblCellMar>
            <w:top w:w="0" w:type="dxa"/>
            <w:left w:w="108" w:type="dxa"/>
            <w:bottom w:w="0" w:type="dxa"/>
            <w:right w:w="108" w:type="dxa"/>
          </w:tblCellMar>
        </w:tblPrEx>
        <w:trPr>
          <w:trHeight w:val="595" w:hRule="atLeast"/>
        </w:trPr>
        <w:tc>
          <w:tcPr>
            <w:tcW w:w="1886" w:type="dxa"/>
            <w:gridSpan w:val="3"/>
            <w:vMerge w:val="restart"/>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6A843325">
            <w:pPr>
              <w:widowControl/>
              <w:jc w:val="center"/>
              <w:rPr>
                <w:rFonts w:ascii="宋体" w:hAnsi="宋体" w:eastAsia="宋体" w:cs="宋体"/>
                <w:sz w:val="24"/>
                <w:szCs w:val="24"/>
              </w:rPr>
            </w:pPr>
            <w:r>
              <w:rPr>
                <w:rFonts w:hint="eastAsia" w:ascii="宋体" w:hAnsi="宋体" w:eastAsia="宋体" w:cs="宋体"/>
                <w:sz w:val="24"/>
                <w:szCs w:val="24"/>
              </w:rPr>
              <w:t>功能分类科目编码</w:t>
            </w:r>
          </w:p>
        </w:tc>
        <w:tc>
          <w:tcPr>
            <w:tcW w:w="2168" w:type="dxa"/>
            <w:vMerge w:val="restart"/>
            <w:tcBorders>
              <w:top w:val="nil"/>
              <w:left w:val="single" w:color="auto" w:sz="4" w:space="0"/>
              <w:bottom w:val="single" w:color="auto" w:sz="4" w:space="0"/>
              <w:right w:val="single" w:color="auto" w:sz="4" w:space="0"/>
            </w:tcBorders>
            <w:shd w:val="clear" w:color="000000" w:fill="FFFFFF"/>
            <w:noWrap w:val="0"/>
            <w:vAlign w:val="center"/>
          </w:tcPr>
          <w:p w14:paraId="51ADC0FE">
            <w:pPr>
              <w:widowControl/>
              <w:jc w:val="center"/>
              <w:rPr>
                <w:rFonts w:ascii="宋体" w:hAnsi="宋体" w:eastAsia="宋体" w:cs="宋体"/>
                <w:sz w:val="24"/>
                <w:szCs w:val="24"/>
              </w:rPr>
            </w:pPr>
            <w:r>
              <w:rPr>
                <w:rFonts w:hint="eastAsia" w:ascii="宋体" w:hAnsi="宋体" w:eastAsia="宋体" w:cs="宋体"/>
                <w:sz w:val="24"/>
                <w:szCs w:val="24"/>
              </w:rPr>
              <w:t>科目名称</w:t>
            </w:r>
          </w:p>
        </w:tc>
        <w:tc>
          <w:tcPr>
            <w:tcW w:w="1265" w:type="dxa"/>
            <w:vMerge w:val="continue"/>
            <w:tcBorders>
              <w:top w:val="single" w:color="auto" w:sz="4" w:space="0"/>
              <w:left w:val="single" w:color="auto" w:sz="4" w:space="0"/>
              <w:bottom w:val="single" w:color="auto" w:sz="4" w:space="0"/>
              <w:right w:val="single" w:color="auto" w:sz="4" w:space="0"/>
            </w:tcBorders>
            <w:noWrap w:val="0"/>
            <w:vAlign w:val="center"/>
          </w:tcPr>
          <w:p w14:paraId="02E427FA">
            <w:pPr>
              <w:jc w:val="center"/>
              <w:rPr>
                <w:rFonts w:ascii="宋体" w:hAnsi="宋体" w:eastAsia="宋体" w:cs="宋体"/>
                <w:sz w:val="24"/>
                <w:szCs w:val="24"/>
              </w:rPr>
            </w:pPr>
          </w:p>
        </w:tc>
        <w:tc>
          <w:tcPr>
            <w:tcW w:w="1338" w:type="dxa"/>
            <w:vMerge w:val="continue"/>
            <w:tcBorders>
              <w:top w:val="single" w:color="auto" w:sz="4" w:space="0"/>
              <w:left w:val="single" w:color="auto" w:sz="4" w:space="0"/>
              <w:bottom w:val="single" w:color="auto" w:sz="4" w:space="0"/>
              <w:right w:val="single" w:color="auto" w:sz="4" w:space="0"/>
            </w:tcBorders>
            <w:noWrap w:val="0"/>
            <w:vAlign w:val="center"/>
          </w:tcPr>
          <w:p w14:paraId="22F24294">
            <w:pPr>
              <w:jc w:val="center"/>
              <w:rPr>
                <w:rFonts w:ascii="宋体" w:hAnsi="宋体" w:eastAsia="宋体" w:cs="宋体"/>
                <w:sz w:val="24"/>
                <w:szCs w:val="24"/>
              </w:rPr>
            </w:pPr>
          </w:p>
        </w:tc>
        <w:tc>
          <w:tcPr>
            <w:tcW w:w="2452" w:type="dxa"/>
            <w:vMerge w:val="continue"/>
            <w:tcBorders>
              <w:top w:val="single" w:color="auto" w:sz="4" w:space="0"/>
              <w:left w:val="single" w:color="auto" w:sz="4" w:space="0"/>
              <w:bottom w:val="single" w:color="auto" w:sz="4" w:space="0"/>
              <w:right w:val="single" w:color="auto" w:sz="4" w:space="0"/>
            </w:tcBorders>
            <w:noWrap w:val="0"/>
            <w:vAlign w:val="center"/>
          </w:tcPr>
          <w:p w14:paraId="74EEA4DD">
            <w:pPr>
              <w:jc w:val="center"/>
              <w:rPr>
                <w:rFonts w:ascii="宋体" w:hAnsi="宋体" w:eastAsia="宋体" w:cs="宋体"/>
                <w:sz w:val="24"/>
                <w:szCs w:val="24"/>
              </w:rPr>
            </w:pPr>
          </w:p>
        </w:tc>
        <w:tc>
          <w:tcPr>
            <w:tcW w:w="1995" w:type="dxa"/>
            <w:vMerge w:val="continue"/>
            <w:tcBorders>
              <w:top w:val="single" w:color="auto" w:sz="4" w:space="0"/>
              <w:left w:val="single" w:color="auto" w:sz="4" w:space="0"/>
              <w:bottom w:val="single" w:color="auto" w:sz="4" w:space="0"/>
              <w:right w:val="single" w:color="auto" w:sz="4" w:space="0"/>
            </w:tcBorders>
            <w:noWrap w:val="0"/>
            <w:vAlign w:val="center"/>
          </w:tcPr>
          <w:p w14:paraId="0EF5F3B6">
            <w:pPr>
              <w:jc w:val="center"/>
              <w:rPr>
                <w:rFonts w:ascii="宋体" w:hAnsi="宋体" w:eastAsia="宋体" w:cs="宋体"/>
                <w:sz w:val="24"/>
                <w:szCs w:val="24"/>
              </w:rPr>
            </w:pPr>
          </w:p>
        </w:tc>
        <w:tc>
          <w:tcPr>
            <w:tcW w:w="1860" w:type="dxa"/>
            <w:vMerge w:val="continue"/>
            <w:tcBorders>
              <w:top w:val="single" w:color="auto" w:sz="4" w:space="0"/>
              <w:left w:val="single" w:color="auto" w:sz="4" w:space="0"/>
              <w:bottom w:val="single" w:color="auto" w:sz="4" w:space="0"/>
              <w:right w:val="single" w:color="auto" w:sz="4" w:space="0"/>
            </w:tcBorders>
            <w:noWrap w:val="0"/>
            <w:vAlign w:val="center"/>
          </w:tcPr>
          <w:p w14:paraId="0A654771">
            <w:pPr>
              <w:jc w:val="center"/>
              <w:rPr>
                <w:rFonts w:ascii="宋体" w:hAnsi="宋体" w:eastAsia="宋体" w:cs="宋体"/>
                <w:sz w:val="24"/>
                <w:szCs w:val="24"/>
              </w:rPr>
            </w:pPr>
          </w:p>
        </w:tc>
        <w:tc>
          <w:tcPr>
            <w:tcW w:w="2640" w:type="dxa"/>
            <w:vMerge w:val="continue"/>
            <w:tcBorders>
              <w:top w:val="single" w:color="auto" w:sz="4" w:space="0"/>
              <w:left w:val="single" w:color="auto" w:sz="4" w:space="0"/>
              <w:bottom w:val="single" w:color="auto" w:sz="4" w:space="0"/>
              <w:right w:val="single" w:color="auto" w:sz="4" w:space="0"/>
            </w:tcBorders>
            <w:noWrap w:val="0"/>
            <w:vAlign w:val="center"/>
          </w:tcPr>
          <w:p w14:paraId="63B2B972">
            <w:pPr>
              <w:jc w:val="center"/>
              <w:rPr>
                <w:rFonts w:ascii="宋体" w:hAnsi="宋体" w:eastAsia="宋体" w:cs="宋体"/>
                <w:sz w:val="24"/>
                <w:szCs w:val="24"/>
              </w:rPr>
            </w:pPr>
          </w:p>
        </w:tc>
      </w:tr>
      <w:tr w14:paraId="55B3FE58">
        <w:tblPrEx>
          <w:tblCellMar>
            <w:top w:w="0" w:type="dxa"/>
            <w:left w:w="108" w:type="dxa"/>
            <w:bottom w:w="0" w:type="dxa"/>
            <w:right w:w="108" w:type="dxa"/>
          </w:tblCellMar>
        </w:tblPrEx>
        <w:trPr>
          <w:trHeight w:val="595" w:hRule="atLeast"/>
        </w:trPr>
        <w:tc>
          <w:tcPr>
            <w:tcW w:w="4054"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450934AE">
            <w:pPr>
              <w:keepNext w:val="0"/>
              <w:keepLines w:val="0"/>
              <w:widowControl/>
              <w:suppressLineNumbers w:val="0"/>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栏次</w:t>
            </w:r>
          </w:p>
        </w:tc>
        <w:tc>
          <w:tcPr>
            <w:tcW w:w="1265" w:type="dxa"/>
            <w:tcBorders>
              <w:top w:val="nil"/>
              <w:left w:val="nil"/>
              <w:bottom w:val="single" w:color="auto" w:sz="4" w:space="0"/>
              <w:right w:val="single" w:color="auto" w:sz="4" w:space="0"/>
            </w:tcBorders>
            <w:shd w:val="clear" w:color="000000" w:fill="FFFFFF"/>
            <w:noWrap/>
            <w:vAlign w:val="center"/>
          </w:tcPr>
          <w:p w14:paraId="2440D874">
            <w:pPr>
              <w:keepNext w:val="0"/>
              <w:keepLines w:val="0"/>
              <w:widowControl/>
              <w:suppressLineNumbers w:val="0"/>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1</w:t>
            </w:r>
          </w:p>
        </w:tc>
        <w:tc>
          <w:tcPr>
            <w:tcW w:w="1338" w:type="dxa"/>
            <w:tcBorders>
              <w:top w:val="nil"/>
              <w:left w:val="nil"/>
              <w:bottom w:val="single" w:color="auto" w:sz="4" w:space="0"/>
              <w:right w:val="single" w:color="auto" w:sz="4" w:space="0"/>
            </w:tcBorders>
            <w:shd w:val="clear" w:color="000000" w:fill="FFFFFF"/>
            <w:noWrap/>
            <w:vAlign w:val="center"/>
          </w:tcPr>
          <w:p w14:paraId="3AAF9017">
            <w:pPr>
              <w:keepNext w:val="0"/>
              <w:keepLines w:val="0"/>
              <w:widowControl/>
              <w:suppressLineNumbers w:val="0"/>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2</w:t>
            </w:r>
          </w:p>
        </w:tc>
        <w:tc>
          <w:tcPr>
            <w:tcW w:w="2452" w:type="dxa"/>
            <w:tcBorders>
              <w:top w:val="nil"/>
              <w:left w:val="nil"/>
              <w:bottom w:val="single" w:color="auto" w:sz="4" w:space="0"/>
              <w:right w:val="single" w:color="auto" w:sz="4" w:space="0"/>
            </w:tcBorders>
            <w:shd w:val="clear" w:color="000000" w:fill="FFFFFF"/>
            <w:noWrap/>
            <w:vAlign w:val="center"/>
          </w:tcPr>
          <w:p w14:paraId="77637E52">
            <w:pPr>
              <w:keepNext w:val="0"/>
              <w:keepLines w:val="0"/>
              <w:widowControl/>
              <w:suppressLineNumbers w:val="0"/>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3</w:t>
            </w:r>
          </w:p>
        </w:tc>
        <w:tc>
          <w:tcPr>
            <w:tcW w:w="1995" w:type="dxa"/>
            <w:tcBorders>
              <w:top w:val="nil"/>
              <w:left w:val="nil"/>
              <w:bottom w:val="single" w:color="auto" w:sz="4" w:space="0"/>
              <w:right w:val="single" w:color="auto" w:sz="4" w:space="0"/>
            </w:tcBorders>
            <w:shd w:val="clear" w:color="000000" w:fill="FFFFFF"/>
            <w:noWrap/>
            <w:vAlign w:val="center"/>
          </w:tcPr>
          <w:p w14:paraId="62007A4E">
            <w:pPr>
              <w:keepNext w:val="0"/>
              <w:keepLines w:val="0"/>
              <w:widowControl/>
              <w:suppressLineNumbers w:val="0"/>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4</w:t>
            </w:r>
          </w:p>
        </w:tc>
        <w:tc>
          <w:tcPr>
            <w:tcW w:w="1860" w:type="dxa"/>
            <w:tcBorders>
              <w:top w:val="nil"/>
              <w:left w:val="nil"/>
              <w:bottom w:val="single" w:color="auto" w:sz="4" w:space="0"/>
              <w:right w:val="single" w:color="auto" w:sz="4" w:space="0"/>
            </w:tcBorders>
            <w:shd w:val="clear" w:color="000000" w:fill="FFFFFF"/>
            <w:noWrap/>
            <w:vAlign w:val="center"/>
          </w:tcPr>
          <w:p w14:paraId="3AB84F66">
            <w:pPr>
              <w:keepNext w:val="0"/>
              <w:keepLines w:val="0"/>
              <w:widowControl/>
              <w:suppressLineNumbers w:val="0"/>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5</w:t>
            </w:r>
          </w:p>
        </w:tc>
        <w:tc>
          <w:tcPr>
            <w:tcW w:w="2640" w:type="dxa"/>
            <w:tcBorders>
              <w:top w:val="nil"/>
              <w:left w:val="nil"/>
              <w:bottom w:val="single" w:color="auto" w:sz="4" w:space="0"/>
              <w:right w:val="single" w:color="auto" w:sz="4" w:space="0"/>
            </w:tcBorders>
            <w:shd w:val="clear" w:color="000000" w:fill="FFFFFF"/>
            <w:noWrap/>
            <w:vAlign w:val="center"/>
          </w:tcPr>
          <w:p w14:paraId="1818B37D">
            <w:pPr>
              <w:keepNext w:val="0"/>
              <w:keepLines w:val="0"/>
              <w:widowControl/>
              <w:suppressLineNumbers w:val="0"/>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6</w:t>
            </w:r>
          </w:p>
        </w:tc>
      </w:tr>
      <w:tr w14:paraId="4F464C9C">
        <w:tblPrEx>
          <w:tblCellMar>
            <w:top w:w="0" w:type="dxa"/>
            <w:left w:w="108" w:type="dxa"/>
            <w:bottom w:w="0" w:type="dxa"/>
            <w:right w:w="108" w:type="dxa"/>
          </w:tblCellMar>
        </w:tblPrEx>
        <w:trPr>
          <w:trHeight w:val="595" w:hRule="atLeast"/>
        </w:trPr>
        <w:tc>
          <w:tcPr>
            <w:tcW w:w="4054"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3C8690F3">
            <w:pPr>
              <w:keepNext w:val="0"/>
              <w:keepLines w:val="0"/>
              <w:widowControl/>
              <w:suppressLineNumbers w:val="0"/>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合计</w:t>
            </w:r>
          </w:p>
        </w:tc>
        <w:tc>
          <w:tcPr>
            <w:tcW w:w="1265" w:type="dxa"/>
            <w:tcBorders>
              <w:top w:val="nil"/>
              <w:left w:val="nil"/>
              <w:bottom w:val="single" w:color="auto" w:sz="4" w:space="0"/>
              <w:right w:val="single" w:color="auto" w:sz="4" w:space="0"/>
            </w:tcBorders>
            <w:shd w:val="clear" w:color="auto" w:fill="auto"/>
            <w:noWrap/>
            <w:vAlign w:val="center"/>
          </w:tcPr>
          <w:p w14:paraId="6BE8CAEC">
            <w:pPr>
              <w:keepNext w:val="0"/>
              <w:keepLines w:val="0"/>
              <w:widowControl/>
              <w:suppressLineNumbers w:val="0"/>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848.88</w:t>
            </w:r>
          </w:p>
        </w:tc>
        <w:tc>
          <w:tcPr>
            <w:tcW w:w="1338" w:type="dxa"/>
            <w:tcBorders>
              <w:top w:val="nil"/>
              <w:left w:val="nil"/>
              <w:bottom w:val="single" w:color="auto" w:sz="4" w:space="0"/>
              <w:right w:val="single" w:color="auto" w:sz="4" w:space="0"/>
            </w:tcBorders>
            <w:shd w:val="clear" w:color="auto" w:fill="auto"/>
            <w:noWrap/>
            <w:vAlign w:val="center"/>
          </w:tcPr>
          <w:p w14:paraId="33D1BA11">
            <w:pPr>
              <w:keepNext w:val="0"/>
              <w:keepLines w:val="0"/>
              <w:widowControl/>
              <w:suppressLineNumbers w:val="0"/>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684.65</w:t>
            </w:r>
          </w:p>
        </w:tc>
        <w:tc>
          <w:tcPr>
            <w:tcW w:w="2452" w:type="dxa"/>
            <w:tcBorders>
              <w:top w:val="nil"/>
              <w:left w:val="nil"/>
              <w:bottom w:val="single" w:color="auto" w:sz="4" w:space="0"/>
              <w:right w:val="single" w:color="auto" w:sz="4" w:space="0"/>
            </w:tcBorders>
            <w:shd w:val="clear" w:color="auto" w:fill="auto"/>
            <w:noWrap/>
            <w:vAlign w:val="center"/>
          </w:tcPr>
          <w:p w14:paraId="2E1D77E2">
            <w:pPr>
              <w:keepNext w:val="0"/>
              <w:keepLines w:val="0"/>
              <w:widowControl/>
              <w:suppressLineNumbers w:val="0"/>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164.23</w:t>
            </w:r>
          </w:p>
        </w:tc>
        <w:tc>
          <w:tcPr>
            <w:tcW w:w="1995" w:type="dxa"/>
            <w:tcBorders>
              <w:top w:val="nil"/>
              <w:left w:val="nil"/>
              <w:bottom w:val="single" w:color="auto" w:sz="4" w:space="0"/>
              <w:right w:val="single" w:color="auto" w:sz="4" w:space="0"/>
            </w:tcBorders>
            <w:shd w:val="clear" w:color="auto" w:fill="auto"/>
            <w:noWrap/>
            <w:vAlign w:val="center"/>
          </w:tcPr>
          <w:p w14:paraId="3FC2DC21">
            <w:pPr>
              <w:keepNext w:val="0"/>
              <w:keepLines w:val="0"/>
              <w:widowControl/>
              <w:suppressLineNumbers w:val="0"/>
              <w:jc w:val="right"/>
              <w:rPr>
                <w:rFonts w:ascii="宋体" w:hAnsi="宋体" w:eastAsia="宋体" w:cs="宋体"/>
                <w:b w:val="0"/>
                <w:bCs w:val="0"/>
                <w:sz w:val="24"/>
                <w:szCs w:val="24"/>
              </w:rPr>
            </w:pPr>
            <w:r>
              <w:rPr>
                <w:rFonts w:hint="eastAsia" w:ascii="宋体" w:hAnsi="宋体" w:eastAsia="宋体" w:cs="宋体"/>
                <w:b w:val="0"/>
                <w:bCs w:val="0"/>
                <w:i w:val="0"/>
                <w:iCs w:val="0"/>
                <w:color w:val="000000"/>
                <w:sz w:val="22"/>
                <w:szCs w:val="22"/>
                <w:u w:val="none"/>
                <w:lang w:val="en-US" w:eastAsia="zh-CN" w:bidi="ar"/>
              </w:rPr>
              <w:t>0.00</w:t>
            </w:r>
          </w:p>
        </w:tc>
        <w:tc>
          <w:tcPr>
            <w:tcW w:w="1860" w:type="dxa"/>
            <w:tcBorders>
              <w:top w:val="nil"/>
              <w:left w:val="nil"/>
              <w:bottom w:val="single" w:color="auto" w:sz="4" w:space="0"/>
              <w:right w:val="single" w:color="auto" w:sz="4" w:space="0"/>
            </w:tcBorders>
            <w:shd w:val="clear" w:color="auto" w:fill="auto"/>
            <w:noWrap/>
            <w:vAlign w:val="center"/>
          </w:tcPr>
          <w:p w14:paraId="78C59279">
            <w:pPr>
              <w:keepNext w:val="0"/>
              <w:keepLines w:val="0"/>
              <w:widowControl/>
              <w:suppressLineNumbers w:val="0"/>
              <w:jc w:val="right"/>
              <w:rPr>
                <w:rFonts w:ascii="宋体" w:hAnsi="宋体" w:eastAsia="宋体" w:cs="宋体"/>
                <w:b w:val="0"/>
                <w:bCs w:val="0"/>
                <w:sz w:val="24"/>
                <w:szCs w:val="24"/>
              </w:rPr>
            </w:pPr>
            <w:r>
              <w:rPr>
                <w:rFonts w:hint="eastAsia" w:ascii="宋体" w:hAnsi="宋体" w:eastAsia="宋体" w:cs="宋体"/>
                <w:b w:val="0"/>
                <w:bCs w:val="0"/>
                <w:i w:val="0"/>
                <w:iCs w:val="0"/>
                <w:color w:val="000000"/>
                <w:sz w:val="22"/>
                <w:szCs w:val="22"/>
                <w:u w:val="none"/>
                <w:lang w:val="en-US" w:eastAsia="zh-CN" w:bidi="ar"/>
              </w:rPr>
              <w:t>0.00</w:t>
            </w:r>
          </w:p>
        </w:tc>
        <w:tc>
          <w:tcPr>
            <w:tcW w:w="2640" w:type="dxa"/>
            <w:tcBorders>
              <w:top w:val="nil"/>
              <w:left w:val="nil"/>
              <w:bottom w:val="single" w:color="auto" w:sz="4" w:space="0"/>
              <w:right w:val="single" w:color="auto" w:sz="4" w:space="0"/>
            </w:tcBorders>
            <w:shd w:val="clear" w:color="auto" w:fill="auto"/>
            <w:noWrap/>
            <w:vAlign w:val="center"/>
          </w:tcPr>
          <w:p w14:paraId="7BC5B27D">
            <w:pPr>
              <w:keepNext w:val="0"/>
              <w:keepLines w:val="0"/>
              <w:widowControl/>
              <w:suppressLineNumbers w:val="0"/>
              <w:jc w:val="right"/>
              <w:rPr>
                <w:rFonts w:ascii="宋体" w:hAnsi="宋体" w:eastAsia="宋体" w:cs="宋体"/>
                <w:b w:val="0"/>
                <w:bCs w:val="0"/>
                <w:sz w:val="24"/>
                <w:szCs w:val="24"/>
              </w:rPr>
            </w:pPr>
            <w:r>
              <w:rPr>
                <w:rFonts w:hint="eastAsia" w:ascii="宋体" w:hAnsi="宋体" w:eastAsia="宋体" w:cs="宋体"/>
                <w:b w:val="0"/>
                <w:bCs w:val="0"/>
                <w:i w:val="0"/>
                <w:iCs w:val="0"/>
                <w:color w:val="000000"/>
                <w:sz w:val="22"/>
                <w:szCs w:val="22"/>
                <w:u w:val="none"/>
                <w:lang w:val="en-US" w:eastAsia="zh-CN" w:bidi="ar"/>
              </w:rPr>
              <w:t>0.00</w:t>
            </w:r>
          </w:p>
        </w:tc>
      </w:tr>
      <w:tr w14:paraId="623369ED">
        <w:tblPrEx>
          <w:tblCellMar>
            <w:top w:w="0" w:type="dxa"/>
            <w:left w:w="108" w:type="dxa"/>
            <w:bottom w:w="0" w:type="dxa"/>
            <w:right w:w="108" w:type="dxa"/>
          </w:tblCellMar>
        </w:tblPrEx>
        <w:trPr>
          <w:trHeight w:val="595" w:hRule="atLeast"/>
        </w:trPr>
        <w:tc>
          <w:tcPr>
            <w:tcW w:w="134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BA3DF4">
            <w:pPr>
              <w:keepNext w:val="0"/>
              <w:keepLines w:val="0"/>
              <w:widowControl/>
              <w:suppressLineNumbers w:val="0"/>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2010299</w:t>
            </w:r>
          </w:p>
        </w:tc>
        <w:tc>
          <w:tcPr>
            <w:tcW w:w="2713" w:type="dxa"/>
            <w:gridSpan w:val="3"/>
            <w:tcBorders>
              <w:top w:val="nil"/>
              <w:left w:val="nil"/>
              <w:bottom w:val="single" w:color="auto" w:sz="4" w:space="0"/>
              <w:right w:val="single" w:color="auto" w:sz="4" w:space="0"/>
            </w:tcBorders>
            <w:shd w:val="clear" w:color="000000" w:fill="FFFFFF"/>
            <w:noWrap/>
            <w:vAlign w:val="center"/>
          </w:tcPr>
          <w:p w14:paraId="14CFDD71">
            <w:pPr>
              <w:keepNext w:val="0"/>
              <w:keepLines w:val="0"/>
              <w:widowControl/>
              <w:suppressLineNumbers w:val="0"/>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其他政协事务支出</w:t>
            </w:r>
          </w:p>
        </w:tc>
        <w:tc>
          <w:tcPr>
            <w:tcW w:w="1265" w:type="dxa"/>
            <w:tcBorders>
              <w:top w:val="nil"/>
              <w:left w:val="nil"/>
              <w:bottom w:val="single" w:color="auto" w:sz="4" w:space="0"/>
              <w:right w:val="single" w:color="auto" w:sz="4" w:space="0"/>
            </w:tcBorders>
            <w:shd w:val="clear" w:color="auto" w:fill="auto"/>
            <w:noWrap/>
            <w:vAlign w:val="center"/>
          </w:tcPr>
          <w:p w14:paraId="5543FA8F">
            <w:pPr>
              <w:keepNext w:val="0"/>
              <w:keepLines w:val="0"/>
              <w:widowControl/>
              <w:suppressLineNumbers w:val="0"/>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55.58</w:t>
            </w:r>
          </w:p>
        </w:tc>
        <w:tc>
          <w:tcPr>
            <w:tcW w:w="1338" w:type="dxa"/>
            <w:tcBorders>
              <w:top w:val="nil"/>
              <w:left w:val="nil"/>
              <w:bottom w:val="single" w:color="auto" w:sz="4" w:space="0"/>
              <w:right w:val="single" w:color="auto" w:sz="4" w:space="0"/>
            </w:tcBorders>
            <w:shd w:val="clear" w:color="auto" w:fill="auto"/>
            <w:noWrap/>
            <w:vAlign w:val="center"/>
          </w:tcPr>
          <w:p w14:paraId="5983CB98">
            <w:pPr>
              <w:keepNext w:val="0"/>
              <w:keepLines w:val="0"/>
              <w:widowControl/>
              <w:suppressLineNumbers w:val="0"/>
              <w:jc w:val="right"/>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rPr>
              <w:t>55.58</w:t>
            </w:r>
          </w:p>
        </w:tc>
        <w:tc>
          <w:tcPr>
            <w:tcW w:w="2452" w:type="dxa"/>
            <w:tcBorders>
              <w:top w:val="nil"/>
              <w:left w:val="nil"/>
              <w:bottom w:val="single" w:color="auto" w:sz="4" w:space="0"/>
              <w:right w:val="single" w:color="auto" w:sz="4" w:space="0"/>
            </w:tcBorders>
            <w:shd w:val="clear" w:color="auto" w:fill="auto"/>
            <w:noWrap/>
            <w:vAlign w:val="center"/>
          </w:tcPr>
          <w:p w14:paraId="6A51CDA9">
            <w:pPr>
              <w:keepNext w:val="0"/>
              <w:keepLines w:val="0"/>
              <w:widowControl/>
              <w:suppressLineNumbers w:val="0"/>
              <w:jc w:val="right"/>
              <w:rPr>
                <w:rFonts w:hint="default" w:ascii="宋体" w:hAnsi="宋体" w:eastAsia="宋体" w:cs="宋体"/>
                <w:sz w:val="24"/>
                <w:szCs w:val="24"/>
                <w:lang w:val="en-US"/>
              </w:rPr>
            </w:pPr>
          </w:p>
        </w:tc>
        <w:tc>
          <w:tcPr>
            <w:tcW w:w="1995" w:type="dxa"/>
            <w:tcBorders>
              <w:top w:val="nil"/>
              <w:left w:val="nil"/>
              <w:bottom w:val="single" w:color="auto" w:sz="4" w:space="0"/>
              <w:right w:val="single" w:color="auto" w:sz="4" w:space="0"/>
            </w:tcBorders>
            <w:shd w:val="clear" w:color="auto" w:fill="auto"/>
            <w:noWrap/>
            <w:vAlign w:val="center"/>
          </w:tcPr>
          <w:p w14:paraId="15F63320">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c>
          <w:tcPr>
            <w:tcW w:w="1860" w:type="dxa"/>
            <w:tcBorders>
              <w:top w:val="nil"/>
              <w:left w:val="nil"/>
              <w:bottom w:val="single" w:color="auto" w:sz="4" w:space="0"/>
              <w:right w:val="single" w:color="auto" w:sz="4" w:space="0"/>
            </w:tcBorders>
            <w:shd w:val="clear" w:color="auto" w:fill="auto"/>
            <w:noWrap/>
            <w:vAlign w:val="center"/>
          </w:tcPr>
          <w:p w14:paraId="25640DC9">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c>
          <w:tcPr>
            <w:tcW w:w="2640" w:type="dxa"/>
            <w:tcBorders>
              <w:top w:val="nil"/>
              <w:left w:val="nil"/>
              <w:bottom w:val="single" w:color="auto" w:sz="4" w:space="0"/>
              <w:right w:val="single" w:color="auto" w:sz="4" w:space="0"/>
            </w:tcBorders>
            <w:shd w:val="clear" w:color="auto" w:fill="auto"/>
            <w:noWrap/>
            <w:vAlign w:val="center"/>
          </w:tcPr>
          <w:p w14:paraId="24A162D9">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r>
      <w:tr w14:paraId="56BCB704">
        <w:tblPrEx>
          <w:tblCellMar>
            <w:top w:w="0" w:type="dxa"/>
            <w:left w:w="108" w:type="dxa"/>
            <w:bottom w:w="0" w:type="dxa"/>
            <w:right w:w="108" w:type="dxa"/>
          </w:tblCellMar>
        </w:tblPrEx>
        <w:trPr>
          <w:trHeight w:val="595" w:hRule="atLeast"/>
        </w:trPr>
        <w:tc>
          <w:tcPr>
            <w:tcW w:w="134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347898">
            <w:pPr>
              <w:keepNext w:val="0"/>
              <w:keepLines w:val="0"/>
              <w:widowControl/>
              <w:suppressLineNumbers w:val="0"/>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2010201</w:t>
            </w:r>
          </w:p>
        </w:tc>
        <w:tc>
          <w:tcPr>
            <w:tcW w:w="2713" w:type="dxa"/>
            <w:gridSpan w:val="3"/>
            <w:tcBorders>
              <w:top w:val="nil"/>
              <w:left w:val="nil"/>
              <w:bottom w:val="single" w:color="auto" w:sz="4" w:space="0"/>
              <w:right w:val="single" w:color="auto" w:sz="4" w:space="0"/>
            </w:tcBorders>
            <w:shd w:val="clear" w:color="000000" w:fill="FFFFFF"/>
            <w:noWrap/>
            <w:vAlign w:val="center"/>
          </w:tcPr>
          <w:p w14:paraId="5F8185F6">
            <w:pPr>
              <w:keepNext w:val="0"/>
              <w:keepLines w:val="0"/>
              <w:widowControl/>
              <w:suppressLineNumbers w:val="0"/>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行政运行</w:t>
            </w:r>
          </w:p>
        </w:tc>
        <w:tc>
          <w:tcPr>
            <w:tcW w:w="1265" w:type="dxa"/>
            <w:tcBorders>
              <w:top w:val="nil"/>
              <w:left w:val="nil"/>
              <w:bottom w:val="single" w:color="auto" w:sz="4" w:space="0"/>
              <w:right w:val="single" w:color="auto" w:sz="4" w:space="0"/>
            </w:tcBorders>
            <w:shd w:val="clear" w:color="auto" w:fill="auto"/>
            <w:noWrap/>
            <w:vAlign w:val="center"/>
          </w:tcPr>
          <w:p w14:paraId="31E7B923">
            <w:pPr>
              <w:keepNext w:val="0"/>
              <w:keepLines w:val="0"/>
              <w:widowControl/>
              <w:suppressLineNumbers w:val="0"/>
              <w:jc w:val="right"/>
              <w:rPr>
                <w:rFonts w:hint="default" w:ascii="宋体" w:hAnsi="宋体" w:eastAsia="宋体" w:cs="宋体"/>
                <w:sz w:val="24"/>
                <w:szCs w:val="24"/>
                <w:lang w:val="en-US"/>
              </w:rPr>
            </w:pPr>
            <w:r>
              <w:rPr>
                <w:rFonts w:hint="eastAsia" w:ascii="宋体" w:hAnsi="宋体" w:eastAsia="宋体" w:cs="宋体"/>
                <w:i w:val="0"/>
                <w:iCs w:val="0"/>
                <w:color w:val="000000"/>
                <w:sz w:val="22"/>
                <w:szCs w:val="22"/>
                <w:u w:val="none"/>
                <w:lang w:val="en-US" w:eastAsia="zh-CN" w:bidi="ar"/>
              </w:rPr>
              <w:t>608.68</w:t>
            </w:r>
          </w:p>
        </w:tc>
        <w:tc>
          <w:tcPr>
            <w:tcW w:w="1338" w:type="dxa"/>
            <w:tcBorders>
              <w:top w:val="nil"/>
              <w:left w:val="nil"/>
              <w:bottom w:val="single" w:color="auto" w:sz="4" w:space="0"/>
              <w:right w:val="single" w:color="auto" w:sz="4" w:space="0"/>
            </w:tcBorders>
            <w:shd w:val="clear" w:color="auto" w:fill="auto"/>
            <w:noWrap/>
            <w:vAlign w:val="center"/>
          </w:tcPr>
          <w:p w14:paraId="58368E8A">
            <w:pPr>
              <w:keepNext w:val="0"/>
              <w:keepLines w:val="0"/>
              <w:widowControl/>
              <w:suppressLineNumbers w:val="0"/>
              <w:jc w:val="right"/>
              <w:rPr>
                <w:rFonts w:hint="default" w:ascii="宋体" w:hAnsi="宋体" w:eastAsia="宋体" w:cs="宋体"/>
                <w:sz w:val="24"/>
                <w:szCs w:val="24"/>
                <w:lang w:val="en-US" w:eastAsia="zh-CN" w:bidi="ar-SA"/>
              </w:rPr>
            </w:pPr>
            <w:r>
              <w:rPr>
                <w:rFonts w:hint="eastAsia" w:ascii="宋体" w:hAnsi="宋体" w:eastAsia="宋体" w:cs="宋体"/>
                <w:i w:val="0"/>
                <w:iCs w:val="0"/>
                <w:color w:val="000000"/>
                <w:sz w:val="22"/>
                <w:szCs w:val="22"/>
                <w:u w:val="none"/>
                <w:lang w:val="en-US" w:eastAsia="zh-CN" w:bidi="ar"/>
              </w:rPr>
              <w:t>608.68</w:t>
            </w:r>
          </w:p>
        </w:tc>
        <w:tc>
          <w:tcPr>
            <w:tcW w:w="2452" w:type="dxa"/>
            <w:tcBorders>
              <w:top w:val="nil"/>
              <w:left w:val="nil"/>
              <w:bottom w:val="single" w:color="auto" w:sz="4" w:space="0"/>
              <w:right w:val="single" w:color="auto" w:sz="4" w:space="0"/>
            </w:tcBorders>
            <w:shd w:val="clear" w:color="auto" w:fill="auto"/>
            <w:noWrap/>
            <w:vAlign w:val="center"/>
          </w:tcPr>
          <w:p w14:paraId="106DD4A4">
            <w:pPr>
              <w:keepNext w:val="0"/>
              <w:keepLines w:val="0"/>
              <w:widowControl/>
              <w:suppressLineNumbers w:val="0"/>
              <w:jc w:val="right"/>
              <w:rPr>
                <w:rFonts w:hint="default" w:ascii="宋体" w:hAnsi="宋体" w:eastAsia="宋体" w:cs="宋体"/>
                <w:sz w:val="24"/>
                <w:szCs w:val="24"/>
                <w:lang w:val="en-US" w:eastAsia="zh-CN"/>
              </w:rPr>
            </w:pPr>
          </w:p>
        </w:tc>
        <w:tc>
          <w:tcPr>
            <w:tcW w:w="1995" w:type="dxa"/>
            <w:tcBorders>
              <w:top w:val="nil"/>
              <w:left w:val="nil"/>
              <w:bottom w:val="single" w:color="auto" w:sz="4" w:space="0"/>
              <w:right w:val="single" w:color="auto" w:sz="4" w:space="0"/>
            </w:tcBorders>
            <w:shd w:val="clear" w:color="auto" w:fill="auto"/>
            <w:noWrap/>
            <w:vAlign w:val="center"/>
          </w:tcPr>
          <w:p w14:paraId="145D9C35">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c>
          <w:tcPr>
            <w:tcW w:w="1860" w:type="dxa"/>
            <w:tcBorders>
              <w:top w:val="nil"/>
              <w:left w:val="nil"/>
              <w:bottom w:val="single" w:color="auto" w:sz="4" w:space="0"/>
              <w:right w:val="single" w:color="auto" w:sz="4" w:space="0"/>
            </w:tcBorders>
            <w:shd w:val="clear" w:color="auto" w:fill="auto"/>
            <w:noWrap/>
            <w:vAlign w:val="center"/>
          </w:tcPr>
          <w:p w14:paraId="11D8870E">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c>
          <w:tcPr>
            <w:tcW w:w="2640" w:type="dxa"/>
            <w:tcBorders>
              <w:top w:val="nil"/>
              <w:left w:val="nil"/>
              <w:bottom w:val="single" w:color="auto" w:sz="4" w:space="0"/>
              <w:right w:val="single" w:color="auto" w:sz="4" w:space="0"/>
            </w:tcBorders>
            <w:shd w:val="clear" w:color="auto" w:fill="auto"/>
            <w:noWrap/>
            <w:vAlign w:val="center"/>
          </w:tcPr>
          <w:p w14:paraId="5671BEFB">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r>
      <w:tr w14:paraId="5CDDEA59">
        <w:tblPrEx>
          <w:tblCellMar>
            <w:top w:w="0" w:type="dxa"/>
            <w:left w:w="108" w:type="dxa"/>
            <w:bottom w:w="0" w:type="dxa"/>
            <w:right w:w="108" w:type="dxa"/>
          </w:tblCellMar>
        </w:tblPrEx>
        <w:trPr>
          <w:trHeight w:val="595" w:hRule="atLeast"/>
        </w:trPr>
        <w:tc>
          <w:tcPr>
            <w:tcW w:w="134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4ECA05">
            <w:pPr>
              <w:keepNext w:val="0"/>
              <w:keepLines w:val="0"/>
              <w:widowControl/>
              <w:suppressLineNumbers w:val="0"/>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2010205</w:t>
            </w:r>
          </w:p>
        </w:tc>
        <w:tc>
          <w:tcPr>
            <w:tcW w:w="2713" w:type="dxa"/>
            <w:gridSpan w:val="3"/>
            <w:tcBorders>
              <w:top w:val="nil"/>
              <w:left w:val="nil"/>
              <w:bottom w:val="single" w:color="auto" w:sz="4" w:space="0"/>
              <w:right w:val="single" w:color="auto" w:sz="4" w:space="0"/>
            </w:tcBorders>
            <w:shd w:val="clear" w:color="000000" w:fill="FFFFFF"/>
            <w:noWrap/>
            <w:vAlign w:val="center"/>
          </w:tcPr>
          <w:p w14:paraId="266E904D">
            <w:pPr>
              <w:keepNext w:val="0"/>
              <w:keepLines w:val="0"/>
              <w:widowControl/>
              <w:suppressLineNumbers w:val="0"/>
              <w:jc w:val="left"/>
              <w:rPr>
                <w:rFonts w:ascii="宋体" w:hAnsi="宋体" w:eastAsia="宋体" w:cs="宋体"/>
                <w:sz w:val="24"/>
                <w:szCs w:val="24"/>
              </w:rPr>
            </w:pPr>
            <w:r>
              <w:rPr>
                <w:rFonts w:hint="eastAsia" w:ascii="宋体" w:hAnsi="宋体" w:eastAsia="宋体" w:cs="宋体"/>
                <w:sz w:val="24"/>
                <w:szCs w:val="24"/>
                <w:lang w:eastAsia="zh-CN"/>
              </w:rPr>
              <w:t>委员视察</w:t>
            </w:r>
          </w:p>
        </w:tc>
        <w:tc>
          <w:tcPr>
            <w:tcW w:w="1265" w:type="dxa"/>
            <w:tcBorders>
              <w:top w:val="nil"/>
              <w:left w:val="nil"/>
              <w:bottom w:val="single" w:color="auto" w:sz="4" w:space="0"/>
              <w:right w:val="single" w:color="auto" w:sz="4" w:space="0"/>
            </w:tcBorders>
            <w:shd w:val="clear" w:color="auto" w:fill="auto"/>
            <w:noWrap/>
            <w:vAlign w:val="center"/>
          </w:tcPr>
          <w:p w14:paraId="0E652BF6">
            <w:pPr>
              <w:keepNext w:val="0"/>
              <w:keepLines w:val="0"/>
              <w:widowControl/>
              <w:suppressLineNumbers w:val="0"/>
              <w:jc w:val="right"/>
              <w:rPr>
                <w:rFonts w:hint="default" w:ascii="宋体" w:hAnsi="宋体" w:eastAsia="宋体" w:cs="宋体"/>
                <w:sz w:val="24"/>
                <w:szCs w:val="24"/>
                <w:lang w:val="en-US" w:eastAsia="zh-CN"/>
              </w:rPr>
            </w:pPr>
            <w:r>
              <w:rPr>
                <w:rFonts w:hint="eastAsia" w:ascii="宋体" w:hAnsi="宋体" w:eastAsia="宋体" w:cs="宋体"/>
                <w:i w:val="0"/>
                <w:iCs w:val="0"/>
                <w:color w:val="000000"/>
                <w:sz w:val="22"/>
                <w:szCs w:val="22"/>
                <w:u w:val="none"/>
                <w:lang w:val="en-US" w:eastAsia="zh-CN" w:bidi="ar"/>
              </w:rPr>
              <w:t>65.4</w:t>
            </w:r>
          </w:p>
        </w:tc>
        <w:tc>
          <w:tcPr>
            <w:tcW w:w="1338" w:type="dxa"/>
            <w:tcBorders>
              <w:top w:val="nil"/>
              <w:left w:val="nil"/>
              <w:bottom w:val="single" w:color="auto" w:sz="4" w:space="0"/>
              <w:right w:val="single" w:color="auto" w:sz="4" w:space="0"/>
            </w:tcBorders>
            <w:shd w:val="clear" w:color="auto" w:fill="auto"/>
            <w:noWrap/>
            <w:vAlign w:val="center"/>
          </w:tcPr>
          <w:p w14:paraId="62D1C7D4">
            <w:pPr>
              <w:keepNext w:val="0"/>
              <w:keepLines w:val="0"/>
              <w:widowControl/>
              <w:suppressLineNumbers w:val="0"/>
              <w:jc w:val="right"/>
              <w:rPr>
                <w:rFonts w:hint="default" w:ascii="宋体" w:hAnsi="宋体" w:eastAsia="宋体" w:cs="宋体"/>
                <w:sz w:val="24"/>
                <w:szCs w:val="24"/>
                <w:lang w:val="en-US" w:eastAsia="zh-CN" w:bidi="ar-SA"/>
              </w:rPr>
            </w:pPr>
          </w:p>
        </w:tc>
        <w:tc>
          <w:tcPr>
            <w:tcW w:w="2452" w:type="dxa"/>
            <w:tcBorders>
              <w:top w:val="nil"/>
              <w:left w:val="nil"/>
              <w:bottom w:val="single" w:color="auto" w:sz="4" w:space="0"/>
              <w:right w:val="single" w:color="auto" w:sz="4" w:space="0"/>
            </w:tcBorders>
            <w:shd w:val="clear" w:color="auto" w:fill="auto"/>
            <w:noWrap/>
            <w:vAlign w:val="center"/>
          </w:tcPr>
          <w:p w14:paraId="3CBC005A">
            <w:pPr>
              <w:keepNext w:val="0"/>
              <w:keepLines w:val="0"/>
              <w:widowControl/>
              <w:suppressLineNumbers w:val="0"/>
              <w:jc w:val="right"/>
              <w:rPr>
                <w:rFonts w:hint="default" w:ascii="宋体" w:hAnsi="宋体" w:eastAsia="宋体" w:cs="宋体"/>
                <w:sz w:val="24"/>
                <w:szCs w:val="24"/>
                <w:lang w:val="en-US" w:eastAsia="zh-CN" w:bidi="ar-SA"/>
              </w:rPr>
            </w:pPr>
            <w:r>
              <w:rPr>
                <w:rFonts w:hint="eastAsia" w:ascii="宋体" w:hAnsi="宋体" w:eastAsia="宋体" w:cs="宋体"/>
                <w:i w:val="0"/>
                <w:iCs w:val="0"/>
                <w:color w:val="000000"/>
                <w:sz w:val="22"/>
                <w:szCs w:val="22"/>
                <w:u w:val="none"/>
                <w:lang w:val="en-US" w:eastAsia="zh-CN" w:bidi="ar"/>
              </w:rPr>
              <w:t>65.4</w:t>
            </w:r>
          </w:p>
        </w:tc>
        <w:tc>
          <w:tcPr>
            <w:tcW w:w="1995" w:type="dxa"/>
            <w:tcBorders>
              <w:top w:val="nil"/>
              <w:left w:val="nil"/>
              <w:bottom w:val="single" w:color="auto" w:sz="4" w:space="0"/>
              <w:right w:val="single" w:color="auto" w:sz="4" w:space="0"/>
            </w:tcBorders>
            <w:shd w:val="clear" w:color="auto" w:fill="auto"/>
            <w:noWrap/>
            <w:vAlign w:val="center"/>
          </w:tcPr>
          <w:p w14:paraId="1B4858C1">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c>
          <w:tcPr>
            <w:tcW w:w="1860" w:type="dxa"/>
            <w:tcBorders>
              <w:top w:val="nil"/>
              <w:left w:val="nil"/>
              <w:bottom w:val="single" w:color="auto" w:sz="4" w:space="0"/>
              <w:right w:val="single" w:color="auto" w:sz="4" w:space="0"/>
            </w:tcBorders>
            <w:shd w:val="clear" w:color="auto" w:fill="auto"/>
            <w:noWrap/>
            <w:vAlign w:val="center"/>
          </w:tcPr>
          <w:p w14:paraId="1FEC59CB">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c>
          <w:tcPr>
            <w:tcW w:w="2640" w:type="dxa"/>
            <w:tcBorders>
              <w:top w:val="nil"/>
              <w:left w:val="nil"/>
              <w:bottom w:val="single" w:color="auto" w:sz="4" w:space="0"/>
              <w:right w:val="single" w:color="auto" w:sz="4" w:space="0"/>
            </w:tcBorders>
            <w:shd w:val="clear" w:color="auto" w:fill="auto"/>
            <w:noWrap/>
            <w:vAlign w:val="center"/>
          </w:tcPr>
          <w:p w14:paraId="0314B062">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r>
      <w:tr w14:paraId="1A5222F5">
        <w:tblPrEx>
          <w:tblCellMar>
            <w:top w:w="0" w:type="dxa"/>
            <w:left w:w="108" w:type="dxa"/>
            <w:bottom w:w="0" w:type="dxa"/>
            <w:right w:w="108" w:type="dxa"/>
          </w:tblCellMar>
        </w:tblPrEx>
        <w:trPr>
          <w:trHeight w:val="595" w:hRule="atLeast"/>
        </w:trPr>
        <w:tc>
          <w:tcPr>
            <w:tcW w:w="134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2CEDC3">
            <w:pPr>
              <w:keepNext w:val="0"/>
              <w:keepLines w:val="0"/>
              <w:widowControl/>
              <w:suppressLineNumbers w:val="0"/>
              <w:jc w:val="left"/>
              <w:rPr>
                <w:rFonts w:hint="eastAsia" w:ascii="宋体" w:hAnsi="宋体" w:eastAsia="宋体" w:cs="宋体"/>
                <w:i w:val="0"/>
                <w:iCs w:val="0"/>
                <w:color w:val="000000"/>
                <w:sz w:val="22"/>
                <w:szCs w:val="22"/>
                <w:u w:val="none"/>
                <w:lang w:val="en-US" w:eastAsia="zh-CN" w:bidi="ar"/>
              </w:rPr>
            </w:pPr>
            <w:r>
              <w:rPr>
                <w:rFonts w:hint="eastAsia" w:ascii="宋体" w:hAnsi="宋体" w:eastAsia="宋体" w:cs="宋体"/>
                <w:i w:val="0"/>
                <w:iCs w:val="0"/>
                <w:color w:val="000000"/>
                <w:sz w:val="22"/>
                <w:szCs w:val="22"/>
                <w:u w:val="none"/>
                <w:lang w:val="en-US" w:eastAsia="zh-CN" w:bidi="ar"/>
              </w:rPr>
              <w:t>2010206</w:t>
            </w:r>
          </w:p>
        </w:tc>
        <w:tc>
          <w:tcPr>
            <w:tcW w:w="2713" w:type="dxa"/>
            <w:gridSpan w:val="3"/>
            <w:tcBorders>
              <w:top w:val="nil"/>
              <w:left w:val="nil"/>
              <w:bottom w:val="single" w:color="auto" w:sz="4" w:space="0"/>
              <w:right w:val="single" w:color="auto" w:sz="4" w:space="0"/>
            </w:tcBorders>
            <w:shd w:val="clear" w:color="000000" w:fill="FFFFFF"/>
            <w:noWrap/>
            <w:vAlign w:val="center"/>
          </w:tcPr>
          <w:p w14:paraId="6E899AA7">
            <w:pPr>
              <w:keepNext w:val="0"/>
              <w:keepLines w:val="0"/>
              <w:widowControl/>
              <w:suppressLineNumbers w:val="0"/>
              <w:jc w:val="left"/>
              <w:rPr>
                <w:rFonts w:hint="eastAsia" w:ascii="宋体" w:hAnsi="宋体" w:eastAsia="宋体" w:cs="宋体"/>
                <w:i w:val="0"/>
                <w:iCs w:val="0"/>
                <w:color w:val="000000"/>
                <w:sz w:val="22"/>
                <w:szCs w:val="22"/>
                <w:u w:val="none"/>
                <w:lang w:val="en-US" w:eastAsia="zh-CN" w:bidi="ar"/>
              </w:rPr>
            </w:pPr>
            <w:r>
              <w:rPr>
                <w:rFonts w:hint="eastAsia" w:ascii="宋体" w:hAnsi="宋体" w:eastAsia="宋体" w:cs="宋体"/>
                <w:i w:val="0"/>
                <w:iCs w:val="0"/>
                <w:color w:val="000000"/>
                <w:sz w:val="22"/>
                <w:szCs w:val="22"/>
                <w:u w:val="none"/>
                <w:lang w:val="en-US" w:eastAsia="zh-CN" w:bidi="ar"/>
              </w:rPr>
              <w:t>参政议政</w:t>
            </w:r>
          </w:p>
        </w:tc>
        <w:tc>
          <w:tcPr>
            <w:tcW w:w="1265" w:type="dxa"/>
            <w:tcBorders>
              <w:top w:val="nil"/>
              <w:left w:val="nil"/>
              <w:bottom w:val="single" w:color="auto" w:sz="4" w:space="0"/>
              <w:right w:val="single" w:color="auto" w:sz="4" w:space="0"/>
            </w:tcBorders>
            <w:shd w:val="clear" w:color="auto" w:fill="auto"/>
            <w:noWrap/>
            <w:vAlign w:val="center"/>
          </w:tcPr>
          <w:p w14:paraId="17452E3D">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r>
              <w:rPr>
                <w:rFonts w:hint="eastAsia" w:ascii="宋体" w:hAnsi="宋体" w:eastAsia="宋体" w:cs="宋体"/>
                <w:i w:val="0"/>
                <w:iCs w:val="0"/>
                <w:color w:val="000000"/>
                <w:sz w:val="22"/>
                <w:szCs w:val="22"/>
                <w:u w:val="none"/>
                <w:lang w:val="en-US" w:eastAsia="zh-CN" w:bidi="ar"/>
              </w:rPr>
              <w:t>13.7</w:t>
            </w:r>
          </w:p>
        </w:tc>
        <w:tc>
          <w:tcPr>
            <w:tcW w:w="1338" w:type="dxa"/>
            <w:tcBorders>
              <w:top w:val="nil"/>
              <w:left w:val="nil"/>
              <w:bottom w:val="single" w:color="auto" w:sz="4" w:space="0"/>
              <w:right w:val="single" w:color="auto" w:sz="4" w:space="0"/>
            </w:tcBorders>
            <w:shd w:val="clear" w:color="auto" w:fill="auto"/>
            <w:noWrap/>
            <w:vAlign w:val="center"/>
          </w:tcPr>
          <w:p w14:paraId="232C4174">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r>
              <w:rPr>
                <w:rFonts w:hint="eastAsia" w:ascii="宋体" w:hAnsi="宋体" w:eastAsia="宋体" w:cs="宋体"/>
                <w:i w:val="0"/>
                <w:iCs w:val="0"/>
                <w:color w:val="000000"/>
                <w:sz w:val="22"/>
                <w:szCs w:val="22"/>
                <w:u w:val="none"/>
                <w:lang w:val="en-US" w:eastAsia="zh-CN" w:bidi="ar"/>
              </w:rPr>
              <w:t>13.7</w:t>
            </w:r>
          </w:p>
        </w:tc>
        <w:tc>
          <w:tcPr>
            <w:tcW w:w="2452" w:type="dxa"/>
            <w:tcBorders>
              <w:top w:val="nil"/>
              <w:left w:val="nil"/>
              <w:bottom w:val="single" w:color="auto" w:sz="4" w:space="0"/>
              <w:right w:val="single" w:color="auto" w:sz="4" w:space="0"/>
            </w:tcBorders>
            <w:shd w:val="clear" w:color="auto" w:fill="auto"/>
            <w:noWrap/>
            <w:vAlign w:val="center"/>
          </w:tcPr>
          <w:p w14:paraId="32D758D3">
            <w:pPr>
              <w:keepNext w:val="0"/>
              <w:keepLines w:val="0"/>
              <w:widowControl/>
              <w:suppressLineNumbers w:val="0"/>
              <w:jc w:val="right"/>
              <w:rPr>
                <w:rFonts w:ascii="宋体" w:hAnsi="宋体" w:eastAsia="宋体" w:cs="宋体"/>
                <w:sz w:val="24"/>
                <w:szCs w:val="24"/>
              </w:rPr>
            </w:pPr>
          </w:p>
        </w:tc>
        <w:tc>
          <w:tcPr>
            <w:tcW w:w="1995" w:type="dxa"/>
            <w:tcBorders>
              <w:top w:val="nil"/>
              <w:left w:val="nil"/>
              <w:bottom w:val="single" w:color="auto" w:sz="4" w:space="0"/>
              <w:right w:val="single" w:color="auto" w:sz="4" w:space="0"/>
            </w:tcBorders>
            <w:shd w:val="clear" w:color="auto" w:fill="auto"/>
            <w:noWrap/>
            <w:vAlign w:val="center"/>
          </w:tcPr>
          <w:p w14:paraId="73F5C357">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p>
        </w:tc>
        <w:tc>
          <w:tcPr>
            <w:tcW w:w="1860" w:type="dxa"/>
            <w:tcBorders>
              <w:top w:val="nil"/>
              <w:left w:val="nil"/>
              <w:bottom w:val="single" w:color="auto" w:sz="4" w:space="0"/>
              <w:right w:val="single" w:color="auto" w:sz="4" w:space="0"/>
            </w:tcBorders>
            <w:shd w:val="clear" w:color="auto" w:fill="auto"/>
            <w:noWrap/>
            <w:vAlign w:val="center"/>
          </w:tcPr>
          <w:p w14:paraId="7C4DC0D8">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p>
        </w:tc>
        <w:tc>
          <w:tcPr>
            <w:tcW w:w="2640" w:type="dxa"/>
            <w:tcBorders>
              <w:top w:val="nil"/>
              <w:left w:val="nil"/>
              <w:bottom w:val="single" w:color="auto" w:sz="4" w:space="0"/>
              <w:right w:val="single" w:color="auto" w:sz="4" w:space="0"/>
            </w:tcBorders>
            <w:shd w:val="clear" w:color="auto" w:fill="auto"/>
            <w:noWrap/>
            <w:vAlign w:val="center"/>
          </w:tcPr>
          <w:p w14:paraId="4D4A4BE1">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p>
        </w:tc>
      </w:tr>
      <w:tr w14:paraId="56376BF6">
        <w:tblPrEx>
          <w:tblCellMar>
            <w:top w:w="0" w:type="dxa"/>
            <w:left w:w="108" w:type="dxa"/>
            <w:bottom w:w="0" w:type="dxa"/>
            <w:right w:w="108" w:type="dxa"/>
          </w:tblCellMar>
        </w:tblPrEx>
        <w:trPr>
          <w:trHeight w:val="595" w:hRule="atLeast"/>
        </w:trPr>
        <w:tc>
          <w:tcPr>
            <w:tcW w:w="134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E30BBE">
            <w:pPr>
              <w:keepNext w:val="0"/>
              <w:keepLines w:val="0"/>
              <w:widowControl/>
              <w:suppressLineNumbers w:val="0"/>
              <w:jc w:val="left"/>
              <w:rPr>
                <w:rFonts w:hint="eastAsia" w:ascii="宋体" w:hAnsi="宋体" w:eastAsia="宋体" w:cs="宋体"/>
                <w:i w:val="0"/>
                <w:iCs w:val="0"/>
                <w:color w:val="000000"/>
                <w:sz w:val="22"/>
                <w:szCs w:val="22"/>
                <w:u w:val="none"/>
                <w:lang w:val="en-US" w:eastAsia="zh-CN" w:bidi="ar"/>
              </w:rPr>
            </w:pPr>
            <w:r>
              <w:rPr>
                <w:rFonts w:hint="eastAsia" w:ascii="宋体" w:hAnsi="宋体" w:eastAsia="宋体" w:cs="宋体"/>
                <w:i w:val="0"/>
                <w:iCs w:val="0"/>
                <w:color w:val="000000"/>
                <w:sz w:val="22"/>
                <w:szCs w:val="22"/>
                <w:u w:val="none"/>
                <w:lang w:val="en-US" w:eastAsia="zh-CN" w:bidi="ar"/>
              </w:rPr>
              <w:t>2080801</w:t>
            </w:r>
          </w:p>
        </w:tc>
        <w:tc>
          <w:tcPr>
            <w:tcW w:w="2713" w:type="dxa"/>
            <w:gridSpan w:val="3"/>
            <w:tcBorders>
              <w:top w:val="nil"/>
              <w:left w:val="nil"/>
              <w:bottom w:val="single" w:color="auto" w:sz="4" w:space="0"/>
              <w:right w:val="single" w:color="auto" w:sz="4" w:space="0"/>
            </w:tcBorders>
            <w:shd w:val="clear" w:color="000000" w:fill="FFFFFF"/>
            <w:noWrap/>
            <w:vAlign w:val="center"/>
          </w:tcPr>
          <w:p w14:paraId="5B93E1BA">
            <w:pPr>
              <w:keepNext w:val="0"/>
              <w:keepLines w:val="0"/>
              <w:widowControl/>
              <w:suppressLineNumbers w:val="0"/>
              <w:jc w:val="left"/>
              <w:rPr>
                <w:rFonts w:hint="eastAsia" w:ascii="宋体" w:hAnsi="宋体" w:eastAsia="宋体" w:cs="宋体"/>
                <w:i w:val="0"/>
                <w:iCs w:val="0"/>
                <w:color w:val="000000"/>
                <w:sz w:val="22"/>
                <w:szCs w:val="22"/>
                <w:u w:val="none"/>
                <w:lang w:val="en-US" w:eastAsia="zh-CN" w:bidi="ar"/>
              </w:rPr>
            </w:pPr>
            <w:r>
              <w:rPr>
                <w:rFonts w:hint="eastAsia" w:ascii="宋体" w:hAnsi="宋体" w:eastAsia="宋体" w:cs="宋体"/>
                <w:i w:val="0"/>
                <w:iCs w:val="0"/>
                <w:color w:val="000000"/>
                <w:sz w:val="22"/>
                <w:szCs w:val="22"/>
                <w:u w:val="none"/>
                <w:lang w:val="en-US" w:eastAsia="zh-CN" w:bidi="ar"/>
              </w:rPr>
              <w:t>死亡抚恤</w:t>
            </w:r>
          </w:p>
        </w:tc>
        <w:tc>
          <w:tcPr>
            <w:tcW w:w="1265" w:type="dxa"/>
            <w:tcBorders>
              <w:top w:val="nil"/>
              <w:left w:val="nil"/>
              <w:bottom w:val="single" w:color="auto" w:sz="4" w:space="0"/>
              <w:right w:val="single" w:color="auto" w:sz="4" w:space="0"/>
            </w:tcBorders>
            <w:shd w:val="clear" w:color="auto" w:fill="auto"/>
            <w:noWrap/>
            <w:vAlign w:val="center"/>
          </w:tcPr>
          <w:p w14:paraId="191BBE0F">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r>
              <w:rPr>
                <w:rFonts w:hint="eastAsia" w:ascii="宋体" w:hAnsi="宋体" w:eastAsia="宋体" w:cs="宋体"/>
                <w:i w:val="0"/>
                <w:iCs w:val="0"/>
                <w:color w:val="000000"/>
                <w:sz w:val="22"/>
                <w:szCs w:val="22"/>
                <w:u w:val="none"/>
                <w:lang w:val="en-US" w:eastAsia="zh-CN" w:bidi="ar"/>
              </w:rPr>
              <w:t>0.83</w:t>
            </w:r>
          </w:p>
        </w:tc>
        <w:tc>
          <w:tcPr>
            <w:tcW w:w="1338" w:type="dxa"/>
            <w:tcBorders>
              <w:top w:val="nil"/>
              <w:left w:val="nil"/>
              <w:bottom w:val="single" w:color="auto" w:sz="4" w:space="0"/>
              <w:right w:val="single" w:color="auto" w:sz="4" w:space="0"/>
            </w:tcBorders>
            <w:shd w:val="clear" w:color="auto" w:fill="auto"/>
            <w:noWrap/>
            <w:vAlign w:val="center"/>
          </w:tcPr>
          <w:p w14:paraId="3A815F82">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p>
        </w:tc>
        <w:tc>
          <w:tcPr>
            <w:tcW w:w="2452" w:type="dxa"/>
            <w:tcBorders>
              <w:top w:val="nil"/>
              <w:left w:val="nil"/>
              <w:bottom w:val="single" w:color="auto" w:sz="4" w:space="0"/>
              <w:right w:val="single" w:color="auto" w:sz="4" w:space="0"/>
            </w:tcBorders>
            <w:shd w:val="clear" w:color="auto" w:fill="auto"/>
            <w:noWrap/>
            <w:vAlign w:val="center"/>
          </w:tcPr>
          <w:p w14:paraId="063C4867">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0.83</w:t>
            </w:r>
          </w:p>
        </w:tc>
        <w:tc>
          <w:tcPr>
            <w:tcW w:w="1995" w:type="dxa"/>
            <w:tcBorders>
              <w:top w:val="nil"/>
              <w:left w:val="nil"/>
              <w:bottom w:val="single" w:color="auto" w:sz="4" w:space="0"/>
              <w:right w:val="single" w:color="auto" w:sz="4" w:space="0"/>
            </w:tcBorders>
            <w:shd w:val="clear" w:color="auto" w:fill="auto"/>
            <w:noWrap/>
            <w:vAlign w:val="center"/>
          </w:tcPr>
          <w:p w14:paraId="4A935982">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p>
        </w:tc>
        <w:tc>
          <w:tcPr>
            <w:tcW w:w="1860" w:type="dxa"/>
            <w:tcBorders>
              <w:top w:val="nil"/>
              <w:left w:val="nil"/>
              <w:bottom w:val="single" w:color="auto" w:sz="4" w:space="0"/>
              <w:right w:val="single" w:color="auto" w:sz="4" w:space="0"/>
            </w:tcBorders>
            <w:shd w:val="clear" w:color="auto" w:fill="auto"/>
            <w:noWrap/>
            <w:vAlign w:val="center"/>
          </w:tcPr>
          <w:p w14:paraId="1179798A">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p>
        </w:tc>
        <w:tc>
          <w:tcPr>
            <w:tcW w:w="2640" w:type="dxa"/>
            <w:tcBorders>
              <w:top w:val="nil"/>
              <w:left w:val="nil"/>
              <w:bottom w:val="single" w:color="auto" w:sz="4" w:space="0"/>
              <w:right w:val="single" w:color="auto" w:sz="4" w:space="0"/>
            </w:tcBorders>
            <w:shd w:val="clear" w:color="auto" w:fill="auto"/>
            <w:noWrap/>
            <w:vAlign w:val="center"/>
          </w:tcPr>
          <w:p w14:paraId="60D33A68">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p>
        </w:tc>
      </w:tr>
      <w:tr w14:paraId="2CA656C9">
        <w:tblPrEx>
          <w:tblCellMar>
            <w:top w:w="0" w:type="dxa"/>
            <w:left w:w="108" w:type="dxa"/>
            <w:bottom w:w="0" w:type="dxa"/>
            <w:right w:w="108" w:type="dxa"/>
          </w:tblCellMar>
        </w:tblPrEx>
        <w:trPr>
          <w:trHeight w:val="595" w:hRule="atLeast"/>
        </w:trPr>
        <w:tc>
          <w:tcPr>
            <w:tcW w:w="134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B38017">
            <w:pPr>
              <w:keepNext w:val="0"/>
              <w:keepLines w:val="0"/>
              <w:widowControl/>
              <w:suppressLineNumbers w:val="0"/>
              <w:jc w:val="left"/>
              <w:rPr>
                <w:rFonts w:hint="eastAsia" w:ascii="宋体" w:hAnsi="宋体" w:eastAsia="宋体" w:cs="宋体"/>
                <w:i w:val="0"/>
                <w:iCs w:val="0"/>
                <w:color w:val="000000"/>
                <w:sz w:val="22"/>
                <w:szCs w:val="22"/>
                <w:u w:val="none"/>
                <w:lang w:val="en-US" w:eastAsia="zh-CN" w:bidi="ar"/>
              </w:rPr>
            </w:pPr>
            <w:r>
              <w:rPr>
                <w:rFonts w:hint="eastAsia" w:ascii="宋体" w:hAnsi="宋体" w:eastAsia="宋体" w:cs="宋体"/>
                <w:i w:val="0"/>
                <w:iCs w:val="0"/>
                <w:color w:val="000000"/>
                <w:sz w:val="22"/>
                <w:szCs w:val="22"/>
                <w:u w:val="none"/>
                <w:lang w:val="en-US" w:eastAsia="zh-CN" w:bidi="ar"/>
              </w:rPr>
              <w:t>2299999</w:t>
            </w:r>
          </w:p>
        </w:tc>
        <w:tc>
          <w:tcPr>
            <w:tcW w:w="2713" w:type="dxa"/>
            <w:gridSpan w:val="3"/>
            <w:tcBorders>
              <w:top w:val="nil"/>
              <w:left w:val="nil"/>
              <w:bottom w:val="single" w:color="auto" w:sz="4" w:space="0"/>
              <w:right w:val="single" w:color="auto" w:sz="4" w:space="0"/>
            </w:tcBorders>
            <w:shd w:val="clear" w:color="000000" w:fill="FFFFFF"/>
            <w:noWrap/>
            <w:vAlign w:val="center"/>
          </w:tcPr>
          <w:p w14:paraId="232AA4B0">
            <w:pPr>
              <w:keepNext w:val="0"/>
              <w:keepLines w:val="0"/>
              <w:widowControl/>
              <w:suppressLineNumbers w:val="0"/>
              <w:jc w:val="left"/>
              <w:rPr>
                <w:rFonts w:hint="eastAsia" w:ascii="宋体" w:hAnsi="宋体" w:eastAsia="宋体" w:cs="宋体"/>
                <w:i w:val="0"/>
                <w:iCs w:val="0"/>
                <w:color w:val="000000"/>
                <w:sz w:val="22"/>
                <w:szCs w:val="22"/>
                <w:u w:val="none"/>
                <w:lang w:val="en-US" w:eastAsia="zh-CN" w:bidi="ar"/>
              </w:rPr>
            </w:pPr>
            <w:r>
              <w:rPr>
                <w:rFonts w:hint="eastAsia" w:ascii="宋体" w:hAnsi="宋体" w:eastAsia="宋体" w:cs="宋体"/>
                <w:i w:val="0"/>
                <w:iCs w:val="0"/>
                <w:color w:val="000000"/>
                <w:sz w:val="22"/>
                <w:szCs w:val="22"/>
                <w:u w:val="none"/>
                <w:lang w:val="en-US" w:eastAsia="zh-CN" w:bidi="ar"/>
              </w:rPr>
              <w:t>其他支出</w:t>
            </w:r>
          </w:p>
        </w:tc>
        <w:tc>
          <w:tcPr>
            <w:tcW w:w="1265" w:type="dxa"/>
            <w:tcBorders>
              <w:top w:val="nil"/>
              <w:left w:val="nil"/>
              <w:bottom w:val="single" w:color="auto" w:sz="4" w:space="0"/>
              <w:right w:val="single" w:color="auto" w:sz="4" w:space="0"/>
            </w:tcBorders>
            <w:shd w:val="clear" w:color="auto" w:fill="auto"/>
            <w:noWrap/>
            <w:vAlign w:val="center"/>
          </w:tcPr>
          <w:p w14:paraId="2E0E2721">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r>
              <w:rPr>
                <w:rFonts w:hint="eastAsia" w:ascii="宋体" w:hAnsi="宋体" w:eastAsia="宋体" w:cs="宋体"/>
                <w:i w:val="0"/>
                <w:iCs w:val="0"/>
                <w:color w:val="000000"/>
                <w:sz w:val="22"/>
                <w:szCs w:val="22"/>
                <w:u w:val="none"/>
                <w:lang w:val="en-US" w:eastAsia="zh-CN" w:bidi="ar"/>
              </w:rPr>
              <w:t>0.31</w:t>
            </w:r>
          </w:p>
        </w:tc>
        <w:tc>
          <w:tcPr>
            <w:tcW w:w="1338" w:type="dxa"/>
            <w:tcBorders>
              <w:top w:val="nil"/>
              <w:left w:val="nil"/>
              <w:bottom w:val="single" w:color="auto" w:sz="4" w:space="0"/>
              <w:right w:val="single" w:color="auto" w:sz="4" w:space="0"/>
            </w:tcBorders>
            <w:shd w:val="clear" w:color="auto" w:fill="auto"/>
            <w:noWrap/>
            <w:vAlign w:val="center"/>
          </w:tcPr>
          <w:p w14:paraId="1CCDCEC2">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r>
              <w:rPr>
                <w:rFonts w:hint="eastAsia" w:ascii="宋体" w:hAnsi="宋体" w:eastAsia="宋体" w:cs="宋体"/>
                <w:i w:val="0"/>
                <w:iCs w:val="0"/>
                <w:color w:val="000000"/>
                <w:sz w:val="22"/>
                <w:szCs w:val="22"/>
                <w:u w:val="none"/>
                <w:lang w:val="en-US" w:eastAsia="zh-CN" w:bidi="ar"/>
              </w:rPr>
              <w:t>0.31</w:t>
            </w:r>
          </w:p>
        </w:tc>
        <w:tc>
          <w:tcPr>
            <w:tcW w:w="2452" w:type="dxa"/>
            <w:tcBorders>
              <w:top w:val="nil"/>
              <w:left w:val="nil"/>
              <w:bottom w:val="single" w:color="auto" w:sz="4" w:space="0"/>
              <w:right w:val="single" w:color="auto" w:sz="4" w:space="0"/>
            </w:tcBorders>
            <w:shd w:val="clear" w:color="auto" w:fill="auto"/>
            <w:noWrap/>
            <w:vAlign w:val="center"/>
          </w:tcPr>
          <w:p w14:paraId="7195FA3A">
            <w:pPr>
              <w:keepNext w:val="0"/>
              <w:keepLines w:val="0"/>
              <w:widowControl/>
              <w:suppressLineNumbers w:val="0"/>
              <w:jc w:val="right"/>
              <w:rPr>
                <w:rFonts w:ascii="宋体" w:hAnsi="宋体" w:eastAsia="宋体" w:cs="宋体"/>
                <w:sz w:val="24"/>
                <w:szCs w:val="24"/>
              </w:rPr>
            </w:pPr>
          </w:p>
        </w:tc>
        <w:tc>
          <w:tcPr>
            <w:tcW w:w="1995" w:type="dxa"/>
            <w:tcBorders>
              <w:top w:val="nil"/>
              <w:left w:val="nil"/>
              <w:bottom w:val="single" w:color="auto" w:sz="4" w:space="0"/>
              <w:right w:val="single" w:color="auto" w:sz="4" w:space="0"/>
            </w:tcBorders>
            <w:shd w:val="clear" w:color="auto" w:fill="auto"/>
            <w:noWrap/>
            <w:vAlign w:val="center"/>
          </w:tcPr>
          <w:p w14:paraId="2333DC62">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p>
        </w:tc>
        <w:tc>
          <w:tcPr>
            <w:tcW w:w="1860" w:type="dxa"/>
            <w:tcBorders>
              <w:top w:val="nil"/>
              <w:left w:val="nil"/>
              <w:bottom w:val="single" w:color="auto" w:sz="4" w:space="0"/>
              <w:right w:val="single" w:color="auto" w:sz="4" w:space="0"/>
            </w:tcBorders>
            <w:shd w:val="clear" w:color="auto" w:fill="auto"/>
            <w:noWrap/>
            <w:vAlign w:val="center"/>
          </w:tcPr>
          <w:p w14:paraId="66D0B778">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p>
        </w:tc>
        <w:tc>
          <w:tcPr>
            <w:tcW w:w="2640" w:type="dxa"/>
            <w:tcBorders>
              <w:top w:val="nil"/>
              <w:left w:val="nil"/>
              <w:bottom w:val="single" w:color="auto" w:sz="4" w:space="0"/>
              <w:right w:val="single" w:color="auto" w:sz="4" w:space="0"/>
            </w:tcBorders>
            <w:shd w:val="clear" w:color="auto" w:fill="auto"/>
            <w:noWrap/>
            <w:vAlign w:val="center"/>
          </w:tcPr>
          <w:p w14:paraId="6F093DE5">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p>
        </w:tc>
      </w:tr>
      <w:tr w14:paraId="590343DD">
        <w:tblPrEx>
          <w:tblCellMar>
            <w:top w:w="0" w:type="dxa"/>
            <w:left w:w="108" w:type="dxa"/>
            <w:bottom w:w="0" w:type="dxa"/>
            <w:right w:w="108" w:type="dxa"/>
          </w:tblCellMar>
        </w:tblPrEx>
        <w:trPr>
          <w:trHeight w:val="595" w:hRule="atLeast"/>
        </w:trPr>
        <w:tc>
          <w:tcPr>
            <w:tcW w:w="134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D7D1E6E">
            <w:pPr>
              <w:keepNext w:val="0"/>
              <w:keepLines w:val="0"/>
              <w:widowControl/>
              <w:suppressLineNumbers w:val="0"/>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2080505</w:t>
            </w:r>
          </w:p>
        </w:tc>
        <w:tc>
          <w:tcPr>
            <w:tcW w:w="2713" w:type="dxa"/>
            <w:gridSpan w:val="3"/>
            <w:tcBorders>
              <w:top w:val="nil"/>
              <w:left w:val="nil"/>
              <w:bottom w:val="single" w:color="auto" w:sz="4" w:space="0"/>
              <w:right w:val="single" w:color="auto" w:sz="4" w:space="0"/>
            </w:tcBorders>
            <w:shd w:val="clear" w:color="000000" w:fill="FFFFFF"/>
            <w:noWrap/>
            <w:vAlign w:val="center"/>
          </w:tcPr>
          <w:p w14:paraId="2E81318F">
            <w:pPr>
              <w:keepNext w:val="0"/>
              <w:keepLines w:val="0"/>
              <w:widowControl/>
              <w:suppressLineNumbers w:val="0"/>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机关事业单位基本养老保险缴费支出</w:t>
            </w:r>
          </w:p>
        </w:tc>
        <w:tc>
          <w:tcPr>
            <w:tcW w:w="1265" w:type="dxa"/>
            <w:tcBorders>
              <w:top w:val="nil"/>
              <w:left w:val="nil"/>
              <w:bottom w:val="single" w:color="auto" w:sz="4" w:space="0"/>
              <w:right w:val="single" w:color="auto" w:sz="4" w:space="0"/>
            </w:tcBorders>
            <w:shd w:val="clear" w:color="auto" w:fill="auto"/>
            <w:noWrap/>
            <w:vAlign w:val="center"/>
          </w:tcPr>
          <w:p w14:paraId="1F464AD2">
            <w:pPr>
              <w:keepNext w:val="0"/>
              <w:keepLines w:val="0"/>
              <w:widowControl/>
              <w:suppressLineNumbers w:val="0"/>
              <w:jc w:val="right"/>
              <w:rPr>
                <w:rFonts w:hint="default" w:ascii="宋体" w:hAnsi="宋体" w:eastAsia="宋体" w:cs="宋体"/>
                <w:sz w:val="24"/>
                <w:szCs w:val="24"/>
                <w:lang w:val="en-US"/>
              </w:rPr>
            </w:pPr>
            <w:r>
              <w:rPr>
                <w:rFonts w:hint="eastAsia" w:ascii="宋体" w:hAnsi="宋体" w:eastAsia="宋体" w:cs="宋体"/>
                <w:i w:val="0"/>
                <w:iCs w:val="0"/>
                <w:color w:val="000000"/>
                <w:sz w:val="22"/>
                <w:szCs w:val="22"/>
                <w:u w:val="none"/>
                <w:lang w:val="en-US" w:eastAsia="zh-CN" w:bidi="ar"/>
              </w:rPr>
              <w:t>6.39</w:t>
            </w:r>
          </w:p>
        </w:tc>
        <w:tc>
          <w:tcPr>
            <w:tcW w:w="1338" w:type="dxa"/>
            <w:tcBorders>
              <w:top w:val="nil"/>
              <w:left w:val="nil"/>
              <w:bottom w:val="single" w:color="auto" w:sz="4" w:space="0"/>
              <w:right w:val="single" w:color="auto" w:sz="4" w:space="0"/>
            </w:tcBorders>
            <w:shd w:val="clear" w:color="auto" w:fill="auto"/>
            <w:noWrap/>
            <w:vAlign w:val="center"/>
          </w:tcPr>
          <w:p w14:paraId="22E981C9">
            <w:pPr>
              <w:keepNext w:val="0"/>
              <w:keepLines w:val="0"/>
              <w:widowControl/>
              <w:suppressLineNumbers w:val="0"/>
              <w:jc w:val="right"/>
              <w:rPr>
                <w:rFonts w:hint="default" w:ascii="宋体" w:hAnsi="宋体" w:eastAsia="宋体" w:cs="宋体"/>
                <w:sz w:val="24"/>
                <w:szCs w:val="24"/>
                <w:lang w:val="en-US" w:eastAsia="zh-CN" w:bidi="ar-SA"/>
              </w:rPr>
            </w:pPr>
            <w:r>
              <w:rPr>
                <w:rFonts w:hint="eastAsia" w:ascii="宋体" w:hAnsi="宋体" w:eastAsia="宋体" w:cs="宋体"/>
                <w:i w:val="0"/>
                <w:iCs w:val="0"/>
                <w:color w:val="000000"/>
                <w:sz w:val="22"/>
                <w:szCs w:val="22"/>
                <w:u w:val="none"/>
                <w:lang w:val="en-US" w:eastAsia="zh-CN" w:bidi="ar"/>
              </w:rPr>
              <w:t>6.39</w:t>
            </w:r>
          </w:p>
        </w:tc>
        <w:tc>
          <w:tcPr>
            <w:tcW w:w="2452" w:type="dxa"/>
            <w:tcBorders>
              <w:top w:val="nil"/>
              <w:left w:val="nil"/>
              <w:bottom w:val="single" w:color="auto" w:sz="4" w:space="0"/>
              <w:right w:val="single" w:color="auto" w:sz="4" w:space="0"/>
            </w:tcBorders>
            <w:shd w:val="clear" w:color="auto" w:fill="auto"/>
            <w:noWrap/>
            <w:vAlign w:val="center"/>
          </w:tcPr>
          <w:p w14:paraId="2EF7F9E2">
            <w:pPr>
              <w:keepNext w:val="0"/>
              <w:keepLines w:val="0"/>
              <w:widowControl/>
              <w:suppressLineNumbers w:val="0"/>
              <w:jc w:val="right"/>
              <w:rPr>
                <w:rFonts w:hint="default" w:ascii="宋体" w:hAnsi="宋体" w:eastAsia="宋体" w:cs="宋体"/>
                <w:sz w:val="24"/>
                <w:szCs w:val="24"/>
                <w:lang w:val="en-US" w:eastAsia="zh-CN" w:bidi="ar-SA"/>
              </w:rPr>
            </w:pPr>
          </w:p>
        </w:tc>
        <w:tc>
          <w:tcPr>
            <w:tcW w:w="1995" w:type="dxa"/>
            <w:tcBorders>
              <w:top w:val="nil"/>
              <w:left w:val="nil"/>
              <w:bottom w:val="single" w:color="auto" w:sz="4" w:space="0"/>
              <w:right w:val="single" w:color="auto" w:sz="4" w:space="0"/>
            </w:tcBorders>
            <w:shd w:val="clear" w:color="auto" w:fill="auto"/>
            <w:noWrap/>
            <w:vAlign w:val="center"/>
          </w:tcPr>
          <w:p w14:paraId="383D5494">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c>
          <w:tcPr>
            <w:tcW w:w="1860" w:type="dxa"/>
            <w:tcBorders>
              <w:top w:val="nil"/>
              <w:left w:val="nil"/>
              <w:bottom w:val="single" w:color="auto" w:sz="4" w:space="0"/>
              <w:right w:val="single" w:color="auto" w:sz="4" w:space="0"/>
            </w:tcBorders>
            <w:shd w:val="clear" w:color="auto" w:fill="auto"/>
            <w:noWrap/>
            <w:vAlign w:val="center"/>
          </w:tcPr>
          <w:p w14:paraId="36F36B17">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c>
          <w:tcPr>
            <w:tcW w:w="2640" w:type="dxa"/>
            <w:tcBorders>
              <w:top w:val="nil"/>
              <w:left w:val="nil"/>
              <w:bottom w:val="single" w:color="auto" w:sz="4" w:space="0"/>
              <w:right w:val="single" w:color="auto" w:sz="4" w:space="0"/>
            </w:tcBorders>
            <w:shd w:val="clear" w:color="auto" w:fill="auto"/>
            <w:noWrap/>
            <w:vAlign w:val="center"/>
          </w:tcPr>
          <w:p w14:paraId="58A9BBEC">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r>
      <w:tr w14:paraId="6F1326A3">
        <w:tblPrEx>
          <w:tblCellMar>
            <w:top w:w="0" w:type="dxa"/>
            <w:left w:w="108" w:type="dxa"/>
            <w:bottom w:w="0" w:type="dxa"/>
            <w:right w:w="108" w:type="dxa"/>
          </w:tblCellMar>
        </w:tblPrEx>
        <w:trPr>
          <w:trHeight w:val="595" w:hRule="atLeast"/>
        </w:trPr>
        <w:tc>
          <w:tcPr>
            <w:tcW w:w="134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7DE6E8F">
            <w:pPr>
              <w:keepNext w:val="0"/>
              <w:keepLines w:val="0"/>
              <w:widowControl/>
              <w:suppressLineNumbers w:val="0"/>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2010204</w:t>
            </w:r>
          </w:p>
        </w:tc>
        <w:tc>
          <w:tcPr>
            <w:tcW w:w="2713" w:type="dxa"/>
            <w:gridSpan w:val="3"/>
            <w:tcBorders>
              <w:top w:val="nil"/>
              <w:left w:val="nil"/>
              <w:bottom w:val="single" w:color="auto" w:sz="4" w:space="0"/>
              <w:right w:val="single" w:color="auto" w:sz="4" w:space="0"/>
            </w:tcBorders>
            <w:shd w:val="clear" w:color="000000" w:fill="FFFFFF"/>
            <w:noWrap/>
            <w:vAlign w:val="center"/>
          </w:tcPr>
          <w:p w14:paraId="7FA24965">
            <w:pPr>
              <w:keepNext w:val="0"/>
              <w:keepLines w:val="0"/>
              <w:widowControl/>
              <w:suppressLineNumbers w:val="0"/>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政协会议</w:t>
            </w:r>
          </w:p>
        </w:tc>
        <w:tc>
          <w:tcPr>
            <w:tcW w:w="1265" w:type="dxa"/>
            <w:tcBorders>
              <w:top w:val="nil"/>
              <w:left w:val="nil"/>
              <w:bottom w:val="single" w:color="auto" w:sz="4" w:space="0"/>
              <w:right w:val="single" w:color="auto" w:sz="4" w:space="0"/>
            </w:tcBorders>
            <w:shd w:val="clear" w:color="auto" w:fill="auto"/>
            <w:noWrap/>
            <w:vAlign w:val="center"/>
          </w:tcPr>
          <w:p w14:paraId="0AD236B6">
            <w:pPr>
              <w:keepNext w:val="0"/>
              <w:keepLines w:val="0"/>
              <w:widowControl/>
              <w:suppressLineNumbers w:val="0"/>
              <w:jc w:val="right"/>
              <w:rPr>
                <w:rFonts w:hint="default" w:ascii="宋体" w:hAnsi="宋体" w:eastAsia="宋体" w:cs="宋体"/>
                <w:sz w:val="24"/>
                <w:szCs w:val="24"/>
                <w:lang w:val="en-US"/>
              </w:rPr>
            </w:pPr>
            <w:r>
              <w:rPr>
                <w:rFonts w:hint="eastAsia" w:ascii="宋体" w:hAnsi="宋体" w:eastAsia="宋体" w:cs="宋体"/>
                <w:i w:val="0"/>
                <w:iCs w:val="0"/>
                <w:color w:val="000000"/>
                <w:sz w:val="22"/>
                <w:szCs w:val="22"/>
                <w:u w:val="none"/>
                <w:lang w:val="en-US" w:eastAsia="zh-CN" w:bidi="ar"/>
              </w:rPr>
              <w:t>98</w:t>
            </w:r>
          </w:p>
        </w:tc>
        <w:tc>
          <w:tcPr>
            <w:tcW w:w="1338" w:type="dxa"/>
            <w:tcBorders>
              <w:top w:val="nil"/>
              <w:left w:val="nil"/>
              <w:bottom w:val="single" w:color="auto" w:sz="4" w:space="0"/>
              <w:right w:val="single" w:color="auto" w:sz="4" w:space="0"/>
            </w:tcBorders>
            <w:shd w:val="clear" w:color="auto" w:fill="auto"/>
            <w:noWrap/>
            <w:vAlign w:val="center"/>
          </w:tcPr>
          <w:p w14:paraId="7290EB09">
            <w:pPr>
              <w:keepNext w:val="0"/>
              <w:keepLines w:val="0"/>
              <w:widowControl/>
              <w:suppressLineNumbers w:val="0"/>
              <w:jc w:val="right"/>
              <w:rPr>
                <w:rFonts w:hint="default" w:ascii="宋体" w:hAnsi="宋体" w:eastAsia="宋体" w:cs="宋体"/>
                <w:sz w:val="24"/>
                <w:szCs w:val="24"/>
                <w:lang w:val="en-US" w:eastAsia="zh-CN" w:bidi="ar-SA"/>
              </w:rPr>
            </w:pPr>
          </w:p>
        </w:tc>
        <w:tc>
          <w:tcPr>
            <w:tcW w:w="2452" w:type="dxa"/>
            <w:tcBorders>
              <w:top w:val="nil"/>
              <w:left w:val="nil"/>
              <w:bottom w:val="single" w:color="auto" w:sz="4" w:space="0"/>
              <w:right w:val="single" w:color="auto" w:sz="4" w:space="0"/>
            </w:tcBorders>
            <w:shd w:val="clear" w:color="auto" w:fill="auto"/>
            <w:noWrap/>
            <w:vAlign w:val="center"/>
          </w:tcPr>
          <w:p w14:paraId="03E339BD">
            <w:pPr>
              <w:keepNext w:val="0"/>
              <w:keepLines w:val="0"/>
              <w:widowControl/>
              <w:suppressLineNumbers w:val="0"/>
              <w:jc w:val="right"/>
              <w:rPr>
                <w:rFonts w:hint="default" w:ascii="宋体" w:hAnsi="宋体" w:eastAsia="宋体" w:cs="宋体"/>
                <w:sz w:val="24"/>
                <w:szCs w:val="24"/>
                <w:lang w:val="en-US" w:eastAsia="zh-CN" w:bidi="ar-SA"/>
              </w:rPr>
            </w:pPr>
            <w:r>
              <w:rPr>
                <w:rFonts w:hint="eastAsia" w:ascii="宋体" w:hAnsi="宋体" w:eastAsia="宋体" w:cs="宋体"/>
                <w:i w:val="0"/>
                <w:iCs w:val="0"/>
                <w:color w:val="000000"/>
                <w:sz w:val="22"/>
                <w:szCs w:val="22"/>
                <w:u w:val="none"/>
                <w:lang w:val="en-US" w:eastAsia="zh-CN" w:bidi="ar"/>
              </w:rPr>
              <w:t>98</w:t>
            </w:r>
          </w:p>
        </w:tc>
        <w:tc>
          <w:tcPr>
            <w:tcW w:w="1995" w:type="dxa"/>
            <w:tcBorders>
              <w:top w:val="nil"/>
              <w:left w:val="nil"/>
              <w:bottom w:val="single" w:color="auto" w:sz="4" w:space="0"/>
              <w:right w:val="single" w:color="auto" w:sz="4" w:space="0"/>
            </w:tcBorders>
            <w:shd w:val="clear" w:color="auto" w:fill="auto"/>
            <w:noWrap/>
            <w:vAlign w:val="center"/>
          </w:tcPr>
          <w:p w14:paraId="0F5500D8">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c>
          <w:tcPr>
            <w:tcW w:w="1860" w:type="dxa"/>
            <w:tcBorders>
              <w:top w:val="nil"/>
              <w:left w:val="nil"/>
              <w:bottom w:val="single" w:color="auto" w:sz="4" w:space="0"/>
              <w:right w:val="single" w:color="auto" w:sz="4" w:space="0"/>
            </w:tcBorders>
            <w:shd w:val="clear" w:color="auto" w:fill="auto"/>
            <w:noWrap/>
            <w:vAlign w:val="center"/>
          </w:tcPr>
          <w:p w14:paraId="6360D27E">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c>
          <w:tcPr>
            <w:tcW w:w="2640" w:type="dxa"/>
            <w:tcBorders>
              <w:top w:val="nil"/>
              <w:left w:val="nil"/>
              <w:bottom w:val="single" w:color="auto" w:sz="4" w:space="0"/>
              <w:right w:val="single" w:color="auto" w:sz="4" w:space="0"/>
            </w:tcBorders>
            <w:shd w:val="clear" w:color="auto" w:fill="auto"/>
            <w:noWrap/>
            <w:vAlign w:val="center"/>
          </w:tcPr>
          <w:p w14:paraId="41F63143">
            <w:pPr>
              <w:keepNext w:val="0"/>
              <w:keepLines w:val="0"/>
              <w:widowControl/>
              <w:suppressLineNumbers w:val="0"/>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0.00</w:t>
            </w:r>
          </w:p>
        </w:tc>
      </w:tr>
      <w:tr w14:paraId="7B5AFFD7">
        <w:tblPrEx>
          <w:tblCellMar>
            <w:top w:w="0" w:type="dxa"/>
            <w:left w:w="108" w:type="dxa"/>
            <w:bottom w:w="0" w:type="dxa"/>
            <w:right w:w="108" w:type="dxa"/>
          </w:tblCellMar>
        </w:tblPrEx>
        <w:trPr>
          <w:trHeight w:val="828" w:hRule="atLeast"/>
        </w:trPr>
        <w:tc>
          <w:tcPr>
            <w:tcW w:w="15604" w:type="dxa"/>
            <w:gridSpan w:val="10"/>
            <w:tcBorders>
              <w:top w:val="nil"/>
              <w:left w:val="nil"/>
              <w:bottom w:val="nil"/>
              <w:right w:val="nil"/>
            </w:tcBorders>
            <w:shd w:val="clear" w:color="auto" w:fill="auto"/>
            <w:noWrap w:val="0"/>
            <w:vAlign w:val="center"/>
          </w:tcPr>
          <w:p w14:paraId="5A10B436">
            <w:pPr>
              <w:widowControl/>
              <w:jc w:val="left"/>
              <w:rPr>
                <w:rFonts w:ascii="宋体" w:hAnsi="宋体" w:eastAsia="宋体" w:cs="宋体"/>
                <w:sz w:val="24"/>
                <w:szCs w:val="24"/>
              </w:rPr>
            </w:pPr>
            <w:r>
              <w:rPr>
                <w:rFonts w:hint="eastAsia" w:ascii="宋体" w:hAnsi="宋体" w:eastAsia="宋体" w:cs="宋体"/>
                <w:sz w:val="24"/>
                <w:szCs w:val="24"/>
              </w:rPr>
              <w:t>注：本表反映部门本年度各项支出情况。</w:t>
            </w:r>
          </w:p>
        </w:tc>
      </w:tr>
    </w:tbl>
    <w:p w14:paraId="3889ABEB">
      <w:pPr>
        <w:widowControl/>
        <w:jc w:val="left"/>
        <w:rPr>
          <w:rFonts w:ascii="Times New Roman" w:hAnsi="Times New Roman" w:eastAsia="黑体" w:cs="Times New Roman"/>
          <w:bCs/>
          <w:sz w:val="32"/>
          <w:szCs w:val="32"/>
        </w:rPr>
      </w:pPr>
    </w:p>
    <w:p w14:paraId="453166C1">
      <w:pPr>
        <w:widowControl/>
        <w:jc w:val="left"/>
        <w:rPr>
          <w:rFonts w:ascii="Times New Roman" w:hAnsi="Times New Roman" w:eastAsia="黑体" w:cs="Times New Roman"/>
          <w:bCs/>
          <w:sz w:val="32"/>
          <w:szCs w:val="32"/>
        </w:rPr>
      </w:pPr>
    </w:p>
    <w:tbl>
      <w:tblPr>
        <w:tblStyle w:val="33"/>
        <w:tblW w:w="4792" w:type="pct"/>
        <w:jc w:val="center"/>
        <w:tblLayout w:type="autofit"/>
        <w:tblCellMar>
          <w:top w:w="32" w:type="dxa"/>
          <w:left w:w="64" w:type="dxa"/>
          <w:bottom w:w="32" w:type="dxa"/>
          <w:right w:w="64" w:type="dxa"/>
        </w:tblCellMar>
      </w:tblPr>
      <w:tblGrid>
        <w:gridCol w:w="3734"/>
        <w:gridCol w:w="529"/>
        <w:gridCol w:w="854"/>
        <w:gridCol w:w="2771"/>
        <w:gridCol w:w="530"/>
        <w:gridCol w:w="1024"/>
        <w:gridCol w:w="1759"/>
        <w:gridCol w:w="1640"/>
        <w:gridCol w:w="2039"/>
      </w:tblGrid>
      <w:tr w14:paraId="509EE4F1">
        <w:tblPrEx>
          <w:tblCellMar>
            <w:top w:w="32" w:type="dxa"/>
            <w:left w:w="64" w:type="dxa"/>
            <w:bottom w:w="32" w:type="dxa"/>
            <w:right w:w="64" w:type="dxa"/>
          </w:tblCellMar>
        </w:tblPrEx>
        <w:trPr>
          <w:trHeight w:val="0" w:hRule="atLeast"/>
          <w:jc w:val="center"/>
        </w:trPr>
        <w:tc>
          <w:tcPr>
            <w:tcW w:w="5000" w:type="pct"/>
            <w:gridSpan w:val="9"/>
            <w:tcBorders>
              <w:top w:val="nil"/>
              <w:left w:val="nil"/>
              <w:bottom w:val="nil"/>
              <w:right w:val="nil"/>
            </w:tcBorders>
            <w:shd w:val="clear" w:color="auto" w:fill="auto"/>
            <w:noWrap/>
            <w:vAlign w:val="center"/>
          </w:tcPr>
          <w:p w14:paraId="37759ECD">
            <w:pPr>
              <w:widowControl/>
              <w:jc w:val="center"/>
              <w:rPr>
                <w:rFonts w:ascii="华文中宋" w:hAnsi="华文中宋" w:eastAsia="华文中宋" w:cs="宋体"/>
                <w:color w:val="000000"/>
                <w:sz w:val="32"/>
                <w:szCs w:val="32"/>
              </w:rPr>
            </w:pPr>
            <w:bookmarkStart w:id="0" w:name="RANGE!A1:F16"/>
            <w:r>
              <w:rPr>
                <w:rFonts w:hint="eastAsia" w:ascii="华文中宋" w:hAnsi="华文中宋" w:eastAsia="华文中宋" w:cs="宋体"/>
                <w:color w:val="000000"/>
                <w:sz w:val="32"/>
                <w:szCs w:val="32"/>
              </w:rPr>
              <w:t>财政拨款收入支出决算总表</w:t>
            </w:r>
          </w:p>
        </w:tc>
      </w:tr>
      <w:tr w14:paraId="579E973F">
        <w:tblPrEx>
          <w:tblCellMar>
            <w:top w:w="32" w:type="dxa"/>
            <w:left w:w="64" w:type="dxa"/>
            <w:bottom w:w="32" w:type="dxa"/>
            <w:right w:w="64" w:type="dxa"/>
          </w:tblCellMar>
        </w:tblPrEx>
        <w:trPr>
          <w:trHeight w:val="0" w:hRule="atLeast"/>
          <w:jc w:val="center"/>
        </w:trPr>
        <w:tc>
          <w:tcPr>
            <w:tcW w:w="1255" w:type="pct"/>
            <w:tcBorders>
              <w:top w:val="nil"/>
              <w:left w:val="nil"/>
              <w:bottom w:val="nil"/>
              <w:right w:val="nil"/>
            </w:tcBorders>
            <w:shd w:val="clear" w:color="000000" w:fill="FFFFFF"/>
            <w:noWrap/>
            <w:vAlign w:val="center"/>
          </w:tcPr>
          <w:p w14:paraId="6A6C133F">
            <w:pPr>
              <w:widowControl/>
              <w:jc w:val="right"/>
              <w:rPr>
                <w:rFonts w:ascii="宋体" w:hAnsi="宋体" w:eastAsia="宋体" w:cs="宋体"/>
                <w:sz w:val="24"/>
                <w:szCs w:val="24"/>
              </w:rPr>
            </w:pPr>
            <w:r>
              <w:rPr>
                <w:rFonts w:hint="eastAsia" w:ascii="宋体" w:hAnsi="宋体" w:eastAsia="宋体" w:cs="宋体"/>
                <w:sz w:val="24"/>
                <w:szCs w:val="24"/>
              </w:rPr>
              <w:t>　</w:t>
            </w:r>
          </w:p>
        </w:tc>
        <w:tc>
          <w:tcPr>
            <w:tcW w:w="178" w:type="pct"/>
            <w:tcBorders>
              <w:top w:val="nil"/>
              <w:left w:val="nil"/>
              <w:bottom w:val="nil"/>
              <w:right w:val="nil"/>
            </w:tcBorders>
            <w:shd w:val="clear" w:color="000000" w:fill="FFFFFF"/>
            <w:noWrap/>
            <w:vAlign w:val="center"/>
          </w:tcPr>
          <w:p w14:paraId="6889D1A5">
            <w:pPr>
              <w:widowControl/>
              <w:jc w:val="right"/>
              <w:rPr>
                <w:rFonts w:ascii="宋体" w:hAnsi="宋体" w:eastAsia="宋体" w:cs="宋体"/>
                <w:sz w:val="24"/>
                <w:szCs w:val="24"/>
              </w:rPr>
            </w:pPr>
            <w:r>
              <w:rPr>
                <w:rFonts w:hint="eastAsia" w:ascii="宋体" w:hAnsi="宋体" w:eastAsia="宋体" w:cs="宋体"/>
                <w:sz w:val="24"/>
                <w:szCs w:val="24"/>
              </w:rPr>
              <w:t>　</w:t>
            </w:r>
          </w:p>
        </w:tc>
        <w:tc>
          <w:tcPr>
            <w:tcW w:w="286" w:type="pct"/>
            <w:tcBorders>
              <w:top w:val="nil"/>
              <w:left w:val="nil"/>
              <w:bottom w:val="nil"/>
              <w:right w:val="nil"/>
            </w:tcBorders>
            <w:shd w:val="clear" w:color="000000" w:fill="FFFFFF"/>
            <w:noWrap/>
            <w:vAlign w:val="center"/>
          </w:tcPr>
          <w:p w14:paraId="301F4CEC">
            <w:pPr>
              <w:widowControl/>
              <w:jc w:val="right"/>
              <w:rPr>
                <w:rFonts w:ascii="宋体" w:hAnsi="宋体" w:eastAsia="宋体" w:cs="宋体"/>
                <w:sz w:val="24"/>
                <w:szCs w:val="24"/>
              </w:rPr>
            </w:pPr>
            <w:r>
              <w:rPr>
                <w:rFonts w:hint="eastAsia" w:ascii="宋体" w:hAnsi="宋体" w:eastAsia="宋体" w:cs="宋体"/>
                <w:sz w:val="24"/>
                <w:szCs w:val="24"/>
              </w:rPr>
              <w:t>　</w:t>
            </w:r>
          </w:p>
        </w:tc>
        <w:tc>
          <w:tcPr>
            <w:tcW w:w="931" w:type="pct"/>
            <w:tcBorders>
              <w:top w:val="nil"/>
              <w:left w:val="nil"/>
              <w:bottom w:val="nil"/>
              <w:right w:val="nil"/>
            </w:tcBorders>
            <w:shd w:val="clear" w:color="000000" w:fill="FFFFFF"/>
            <w:noWrap/>
            <w:vAlign w:val="center"/>
          </w:tcPr>
          <w:p w14:paraId="53928787">
            <w:pPr>
              <w:widowControl/>
              <w:jc w:val="right"/>
              <w:rPr>
                <w:rFonts w:ascii="宋体" w:hAnsi="宋体" w:eastAsia="宋体" w:cs="宋体"/>
                <w:sz w:val="24"/>
                <w:szCs w:val="24"/>
              </w:rPr>
            </w:pPr>
            <w:r>
              <w:rPr>
                <w:rFonts w:hint="eastAsia" w:ascii="宋体" w:hAnsi="宋体" w:eastAsia="宋体" w:cs="宋体"/>
                <w:sz w:val="24"/>
                <w:szCs w:val="24"/>
              </w:rPr>
              <w:t>　</w:t>
            </w:r>
          </w:p>
        </w:tc>
        <w:tc>
          <w:tcPr>
            <w:tcW w:w="178" w:type="pct"/>
            <w:tcBorders>
              <w:top w:val="nil"/>
              <w:left w:val="nil"/>
              <w:bottom w:val="nil"/>
              <w:right w:val="nil"/>
            </w:tcBorders>
            <w:shd w:val="clear" w:color="000000" w:fill="FFFFFF"/>
            <w:noWrap/>
            <w:vAlign w:val="center"/>
          </w:tcPr>
          <w:p w14:paraId="100B5D98">
            <w:pPr>
              <w:widowControl/>
              <w:jc w:val="right"/>
              <w:rPr>
                <w:rFonts w:ascii="宋体" w:hAnsi="宋体" w:eastAsia="宋体" w:cs="宋体"/>
                <w:sz w:val="24"/>
                <w:szCs w:val="24"/>
              </w:rPr>
            </w:pPr>
            <w:r>
              <w:rPr>
                <w:rFonts w:hint="eastAsia" w:ascii="宋体" w:hAnsi="宋体" w:eastAsia="宋体" w:cs="宋体"/>
                <w:sz w:val="24"/>
                <w:szCs w:val="24"/>
              </w:rPr>
              <w:t>　</w:t>
            </w:r>
          </w:p>
        </w:tc>
        <w:tc>
          <w:tcPr>
            <w:tcW w:w="344" w:type="pct"/>
            <w:tcBorders>
              <w:top w:val="nil"/>
              <w:left w:val="nil"/>
              <w:bottom w:val="nil"/>
              <w:right w:val="nil"/>
            </w:tcBorders>
            <w:shd w:val="clear" w:color="000000" w:fill="FFFFFF"/>
            <w:noWrap/>
            <w:vAlign w:val="center"/>
          </w:tcPr>
          <w:p w14:paraId="6712EE64">
            <w:pPr>
              <w:widowControl/>
              <w:jc w:val="right"/>
              <w:rPr>
                <w:rFonts w:ascii="宋体" w:hAnsi="宋体" w:eastAsia="宋体" w:cs="宋体"/>
                <w:sz w:val="24"/>
                <w:szCs w:val="24"/>
              </w:rPr>
            </w:pPr>
            <w:r>
              <w:rPr>
                <w:rFonts w:hint="eastAsia" w:ascii="宋体" w:hAnsi="宋体" w:eastAsia="宋体" w:cs="宋体"/>
                <w:sz w:val="24"/>
                <w:szCs w:val="24"/>
              </w:rPr>
              <w:t>　</w:t>
            </w:r>
          </w:p>
        </w:tc>
        <w:tc>
          <w:tcPr>
            <w:tcW w:w="591" w:type="pct"/>
            <w:tcBorders>
              <w:top w:val="nil"/>
              <w:left w:val="nil"/>
              <w:bottom w:val="nil"/>
              <w:right w:val="nil"/>
            </w:tcBorders>
            <w:shd w:val="clear" w:color="000000" w:fill="FFFFFF"/>
            <w:noWrap/>
            <w:vAlign w:val="center"/>
          </w:tcPr>
          <w:p w14:paraId="1109B115">
            <w:pPr>
              <w:widowControl/>
              <w:jc w:val="right"/>
              <w:rPr>
                <w:rFonts w:ascii="宋体" w:hAnsi="宋体" w:eastAsia="宋体" w:cs="宋体"/>
                <w:sz w:val="24"/>
                <w:szCs w:val="24"/>
              </w:rPr>
            </w:pPr>
            <w:r>
              <w:rPr>
                <w:rFonts w:hint="eastAsia" w:ascii="宋体" w:hAnsi="宋体" w:eastAsia="宋体" w:cs="宋体"/>
                <w:sz w:val="24"/>
                <w:szCs w:val="24"/>
              </w:rPr>
              <w:t>　</w:t>
            </w:r>
          </w:p>
        </w:tc>
        <w:tc>
          <w:tcPr>
            <w:tcW w:w="551" w:type="pct"/>
            <w:tcBorders>
              <w:top w:val="nil"/>
              <w:left w:val="nil"/>
              <w:bottom w:val="nil"/>
              <w:right w:val="nil"/>
            </w:tcBorders>
            <w:shd w:val="clear" w:color="000000" w:fill="FFFFFF"/>
            <w:noWrap/>
            <w:vAlign w:val="center"/>
          </w:tcPr>
          <w:p w14:paraId="4D538447">
            <w:pPr>
              <w:widowControl/>
              <w:jc w:val="right"/>
              <w:rPr>
                <w:rFonts w:ascii="宋体" w:hAnsi="宋体" w:eastAsia="宋体" w:cs="宋体"/>
                <w:sz w:val="24"/>
                <w:szCs w:val="24"/>
              </w:rPr>
            </w:pPr>
            <w:r>
              <w:rPr>
                <w:rFonts w:hint="eastAsia" w:ascii="宋体" w:hAnsi="宋体" w:eastAsia="宋体" w:cs="宋体"/>
                <w:sz w:val="24"/>
                <w:szCs w:val="24"/>
              </w:rPr>
              <w:t>　</w:t>
            </w:r>
          </w:p>
        </w:tc>
        <w:tc>
          <w:tcPr>
            <w:tcW w:w="681" w:type="pct"/>
            <w:tcBorders>
              <w:top w:val="nil"/>
              <w:left w:val="nil"/>
              <w:bottom w:val="nil"/>
              <w:right w:val="nil"/>
            </w:tcBorders>
            <w:shd w:val="clear" w:color="000000" w:fill="FFFFFF"/>
            <w:noWrap/>
            <w:vAlign w:val="center"/>
          </w:tcPr>
          <w:p w14:paraId="235CBDF2">
            <w:pPr>
              <w:widowControl/>
              <w:jc w:val="right"/>
              <w:rPr>
                <w:rFonts w:ascii="宋体" w:hAnsi="宋体" w:eastAsia="宋体" w:cs="宋体"/>
                <w:color w:val="000000"/>
                <w:sz w:val="20"/>
                <w:szCs w:val="20"/>
              </w:rPr>
            </w:pPr>
            <w:r>
              <w:rPr>
                <w:rFonts w:hint="eastAsia" w:ascii="宋体" w:hAnsi="宋体" w:eastAsia="宋体" w:cs="宋体"/>
                <w:color w:val="000000"/>
                <w:sz w:val="20"/>
                <w:szCs w:val="20"/>
              </w:rPr>
              <w:t>公开04表</w:t>
            </w:r>
          </w:p>
        </w:tc>
      </w:tr>
      <w:tr w14:paraId="6C563DDA">
        <w:tblPrEx>
          <w:tblCellMar>
            <w:top w:w="32" w:type="dxa"/>
            <w:left w:w="64" w:type="dxa"/>
            <w:bottom w:w="32" w:type="dxa"/>
            <w:right w:w="64" w:type="dxa"/>
          </w:tblCellMar>
        </w:tblPrEx>
        <w:trPr>
          <w:trHeight w:val="0" w:hRule="atLeast"/>
          <w:jc w:val="center"/>
        </w:trPr>
        <w:tc>
          <w:tcPr>
            <w:tcW w:w="1255" w:type="pct"/>
            <w:tcBorders>
              <w:top w:val="nil"/>
              <w:left w:val="nil"/>
              <w:bottom w:val="nil"/>
              <w:right w:val="nil"/>
            </w:tcBorders>
            <w:shd w:val="clear" w:color="000000" w:fill="FFFFFF"/>
            <w:noWrap/>
            <w:vAlign w:val="center"/>
          </w:tcPr>
          <w:p w14:paraId="4A23465F">
            <w:pPr>
              <w:widowControl/>
              <w:jc w:val="left"/>
              <w:rPr>
                <w:rFonts w:ascii="宋体" w:hAnsi="宋体" w:eastAsia="宋体" w:cs="宋体"/>
                <w:color w:val="000000"/>
                <w:sz w:val="20"/>
                <w:szCs w:val="20"/>
              </w:rPr>
            </w:pPr>
            <w:r>
              <w:rPr>
                <w:rFonts w:hint="eastAsia" w:ascii="宋体" w:hAnsi="宋体" w:eastAsia="宋体" w:cs="宋体"/>
                <w:color w:val="000000"/>
                <w:sz w:val="20"/>
                <w:szCs w:val="20"/>
              </w:rPr>
              <w:t>部门：</w:t>
            </w:r>
            <w:r>
              <w:rPr>
                <w:rFonts w:hint="eastAsia" w:ascii="宋体" w:hAnsi="宋体" w:eastAsia="宋体" w:cs="宋体"/>
                <w:i w:val="0"/>
                <w:color w:val="000000"/>
                <w:sz w:val="20"/>
                <w:szCs w:val="20"/>
                <w:u w:val="none"/>
                <w:lang w:val="en-US" w:eastAsia="zh-CN" w:bidi="ar"/>
              </w:rPr>
              <w:t>中国人民政治协商会议道县委员会</w:t>
            </w:r>
          </w:p>
        </w:tc>
        <w:tc>
          <w:tcPr>
            <w:tcW w:w="178" w:type="pct"/>
            <w:tcBorders>
              <w:top w:val="nil"/>
              <w:left w:val="nil"/>
              <w:bottom w:val="nil"/>
              <w:right w:val="nil"/>
            </w:tcBorders>
            <w:shd w:val="clear" w:color="000000" w:fill="FFFFFF"/>
            <w:noWrap/>
            <w:vAlign w:val="center"/>
          </w:tcPr>
          <w:p w14:paraId="76C2879F">
            <w:pPr>
              <w:widowControl/>
              <w:jc w:val="right"/>
              <w:rPr>
                <w:rFonts w:ascii="宋体" w:hAnsi="宋体" w:eastAsia="宋体" w:cs="宋体"/>
                <w:sz w:val="24"/>
                <w:szCs w:val="24"/>
              </w:rPr>
            </w:pPr>
            <w:r>
              <w:rPr>
                <w:rFonts w:hint="eastAsia" w:ascii="宋体" w:hAnsi="宋体" w:eastAsia="宋体" w:cs="宋体"/>
                <w:sz w:val="24"/>
                <w:szCs w:val="24"/>
              </w:rPr>
              <w:t>　</w:t>
            </w:r>
          </w:p>
        </w:tc>
        <w:tc>
          <w:tcPr>
            <w:tcW w:w="286" w:type="pct"/>
            <w:tcBorders>
              <w:top w:val="nil"/>
              <w:left w:val="nil"/>
              <w:bottom w:val="nil"/>
              <w:right w:val="nil"/>
            </w:tcBorders>
            <w:shd w:val="clear" w:color="000000" w:fill="FFFFFF"/>
            <w:noWrap/>
            <w:vAlign w:val="center"/>
          </w:tcPr>
          <w:p w14:paraId="205597A3">
            <w:pPr>
              <w:widowControl/>
              <w:jc w:val="right"/>
              <w:rPr>
                <w:rFonts w:ascii="宋体" w:hAnsi="宋体" w:eastAsia="宋体" w:cs="宋体"/>
                <w:sz w:val="24"/>
                <w:szCs w:val="24"/>
              </w:rPr>
            </w:pPr>
            <w:r>
              <w:rPr>
                <w:rFonts w:hint="eastAsia" w:ascii="宋体" w:hAnsi="宋体" w:eastAsia="宋体" w:cs="宋体"/>
                <w:sz w:val="24"/>
                <w:szCs w:val="24"/>
              </w:rPr>
              <w:t>　</w:t>
            </w:r>
          </w:p>
        </w:tc>
        <w:tc>
          <w:tcPr>
            <w:tcW w:w="931" w:type="pct"/>
            <w:tcBorders>
              <w:top w:val="nil"/>
              <w:left w:val="nil"/>
              <w:bottom w:val="nil"/>
              <w:right w:val="nil"/>
            </w:tcBorders>
            <w:shd w:val="clear" w:color="000000" w:fill="FFFFFF"/>
            <w:noWrap/>
            <w:vAlign w:val="center"/>
          </w:tcPr>
          <w:p w14:paraId="11D0740E">
            <w:pPr>
              <w:widowControl/>
              <w:jc w:val="right"/>
              <w:rPr>
                <w:rFonts w:ascii="宋体" w:hAnsi="宋体" w:eastAsia="宋体" w:cs="宋体"/>
                <w:sz w:val="24"/>
                <w:szCs w:val="24"/>
              </w:rPr>
            </w:pPr>
            <w:r>
              <w:rPr>
                <w:rFonts w:hint="eastAsia" w:ascii="宋体" w:hAnsi="宋体" w:eastAsia="宋体" w:cs="宋体"/>
                <w:sz w:val="24"/>
                <w:szCs w:val="24"/>
              </w:rPr>
              <w:t>　</w:t>
            </w:r>
          </w:p>
        </w:tc>
        <w:tc>
          <w:tcPr>
            <w:tcW w:w="178" w:type="pct"/>
            <w:tcBorders>
              <w:top w:val="nil"/>
              <w:left w:val="nil"/>
              <w:bottom w:val="nil"/>
              <w:right w:val="nil"/>
            </w:tcBorders>
            <w:shd w:val="clear" w:color="000000" w:fill="FFFFFF"/>
            <w:noWrap/>
            <w:vAlign w:val="center"/>
          </w:tcPr>
          <w:p w14:paraId="5A417E2F">
            <w:pPr>
              <w:widowControl/>
              <w:jc w:val="right"/>
              <w:rPr>
                <w:rFonts w:ascii="宋体" w:hAnsi="宋体" w:eastAsia="宋体" w:cs="宋体"/>
                <w:sz w:val="24"/>
                <w:szCs w:val="24"/>
              </w:rPr>
            </w:pPr>
            <w:r>
              <w:rPr>
                <w:rFonts w:hint="eastAsia" w:ascii="宋体" w:hAnsi="宋体" w:eastAsia="宋体" w:cs="宋体"/>
                <w:sz w:val="24"/>
                <w:szCs w:val="24"/>
              </w:rPr>
              <w:t>　</w:t>
            </w:r>
          </w:p>
        </w:tc>
        <w:tc>
          <w:tcPr>
            <w:tcW w:w="344" w:type="pct"/>
            <w:tcBorders>
              <w:top w:val="nil"/>
              <w:left w:val="nil"/>
              <w:bottom w:val="nil"/>
              <w:right w:val="nil"/>
            </w:tcBorders>
            <w:shd w:val="clear" w:color="000000" w:fill="FFFFFF"/>
            <w:noWrap/>
            <w:vAlign w:val="center"/>
          </w:tcPr>
          <w:p w14:paraId="60F7EC40">
            <w:pPr>
              <w:widowControl/>
              <w:jc w:val="right"/>
              <w:rPr>
                <w:rFonts w:ascii="宋体" w:hAnsi="宋体" w:eastAsia="宋体" w:cs="宋体"/>
                <w:sz w:val="24"/>
                <w:szCs w:val="24"/>
              </w:rPr>
            </w:pPr>
            <w:r>
              <w:rPr>
                <w:rFonts w:hint="eastAsia" w:ascii="宋体" w:hAnsi="宋体" w:eastAsia="宋体" w:cs="宋体"/>
                <w:sz w:val="24"/>
                <w:szCs w:val="24"/>
              </w:rPr>
              <w:t>　</w:t>
            </w:r>
          </w:p>
        </w:tc>
        <w:tc>
          <w:tcPr>
            <w:tcW w:w="591" w:type="pct"/>
            <w:tcBorders>
              <w:top w:val="nil"/>
              <w:left w:val="nil"/>
              <w:bottom w:val="nil"/>
              <w:right w:val="nil"/>
            </w:tcBorders>
            <w:shd w:val="clear" w:color="000000" w:fill="FFFFFF"/>
            <w:noWrap/>
            <w:vAlign w:val="center"/>
          </w:tcPr>
          <w:p w14:paraId="386CC804">
            <w:pPr>
              <w:widowControl/>
              <w:jc w:val="right"/>
              <w:rPr>
                <w:rFonts w:ascii="宋体" w:hAnsi="宋体" w:eastAsia="宋体" w:cs="宋体"/>
                <w:sz w:val="24"/>
                <w:szCs w:val="24"/>
              </w:rPr>
            </w:pPr>
            <w:r>
              <w:rPr>
                <w:rFonts w:hint="eastAsia" w:ascii="宋体" w:hAnsi="宋体" w:eastAsia="宋体" w:cs="宋体"/>
                <w:sz w:val="24"/>
                <w:szCs w:val="24"/>
              </w:rPr>
              <w:t>　</w:t>
            </w:r>
          </w:p>
        </w:tc>
        <w:tc>
          <w:tcPr>
            <w:tcW w:w="551" w:type="pct"/>
            <w:tcBorders>
              <w:top w:val="nil"/>
              <w:left w:val="nil"/>
              <w:bottom w:val="nil"/>
              <w:right w:val="nil"/>
            </w:tcBorders>
            <w:shd w:val="clear" w:color="000000" w:fill="FFFFFF"/>
            <w:noWrap/>
            <w:vAlign w:val="center"/>
          </w:tcPr>
          <w:p w14:paraId="14CCDB7D">
            <w:pPr>
              <w:widowControl/>
              <w:jc w:val="right"/>
              <w:rPr>
                <w:rFonts w:ascii="宋体" w:hAnsi="宋体" w:eastAsia="宋体" w:cs="宋体"/>
                <w:sz w:val="24"/>
                <w:szCs w:val="24"/>
              </w:rPr>
            </w:pPr>
            <w:r>
              <w:rPr>
                <w:rFonts w:hint="eastAsia" w:ascii="宋体" w:hAnsi="宋体" w:eastAsia="宋体" w:cs="宋体"/>
                <w:sz w:val="24"/>
                <w:szCs w:val="24"/>
              </w:rPr>
              <w:t>　</w:t>
            </w:r>
          </w:p>
        </w:tc>
        <w:tc>
          <w:tcPr>
            <w:tcW w:w="681" w:type="pct"/>
            <w:tcBorders>
              <w:top w:val="nil"/>
              <w:left w:val="nil"/>
              <w:bottom w:val="nil"/>
              <w:right w:val="nil"/>
            </w:tcBorders>
            <w:shd w:val="clear" w:color="000000" w:fill="FFFFFF"/>
            <w:noWrap/>
            <w:vAlign w:val="center"/>
          </w:tcPr>
          <w:p w14:paraId="0788F99B">
            <w:pPr>
              <w:widowControl/>
              <w:jc w:val="right"/>
              <w:rPr>
                <w:rFonts w:ascii="宋体" w:hAnsi="宋体" w:eastAsia="宋体" w:cs="宋体"/>
                <w:color w:val="000000"/>
                <w:sz w:val="20"/>
                <w:szCs w:val="20"/>
              </w:rPr>
            </w:pPr>
            <w:r>
              <w:rPr>
                <w:rFonts w:hint="eastAsia" w:ascii="宋体" w:hAnsi="宋体" w:eastAsia="宋体" w:cs="宋体"/>
                <w:color w:val="000000"/>
                <w:sz w:val="20"/>
                <w:szCs w:val="20"/>
              </w:rPr>
              <w:t>单位：万元</w:t>
            </w:r>
          </w:p>
        </w:tc>
      </w:tr>
      <w:tr w14:paraId="1FE86709">
        <w:tblPrEx>
          <w:tblCellMar>
            <w:top w:w="32" w:type="dxa"/>
            <w:left w:w="64" w:type="dxa"/>
            <w:bottom w:w="32" w:type="dxa"/>
            <w:right w:w="64" w:type="dxa"/>
          </w:tblCellMar>
        </w:tblPrEx>
        <w:trPr>
          <w:trHeight w:val="0" w:hRule="atLeast"/>
          <w:jc w:val="center"/>
        </w:trPr>
        <w:tc>
          <w:tcPr>
            <w:tcW w:w="1720" w:type="pct"/>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607F230">
            <w:pPr>
              <w:widowControl/>
              <w:jc w:val="center"/>
              <w:rPr>
                <w:rFonts w:ascii="宋体" w:hAnsi="宋体" w:eastAsia="宋体" w:cs="宋体"/>
                <w:sz w:val="24"/>
                <w:szCs w:val="24"/>
              </w:rPr>
            </w:pPr>
            <w:r>
              <w:rPr>
                <w:rFonts w:hint="eastAsia" w:ascii="宋体" w:hAnsi="宋体" w:eastAsia="宋体" w:cs="宋体"/>
                <w:sz w:val="24"/>
                <w:szCs w:val="24"/>
              </w:rPr>
              <w:t>收入</w:t>
            </w:r>
          </w:p>
        </w:tc>
        <w:tc>
          <w:tcPr>
            <w:tcW w:w="3279" w:type="pct"/>
            <w:gridSpan w:val="6"/>
            <w:tcBorders>
              <w:top w:val="single" w:color="auto" w:sz="4" w:space="0"/>
              <w:left w:val="nil"/>
              <w:bottom w:val="single" w:color="auto" w:sz="4" w:space="0"/>
              <w:right w:val="single" w:color="auto" w:sz="4" w:space="0"/>
            </w:tcBorders>
            <w:shd w:val="clear" w:color="000000" w:fill="FFFFFF"/>
            <w:noWrap/>
            <w:vAlign w:val="center"/>
          </w:tcPr>
          <w:p w14:paraId="6EC2B979">
            <w:pPr>
              <w:widowControl/>
              <w:jc w:val="center"/>
              <w:rPr>
                <w:rFonts w:ascii="宋体" w:hAnsi="宋体" w:eastAsia="宋体" w:cs="宋体"/>
                <w:sz w:val="24"/>
                <w:szCs w:val="24"/>
              </w:rPr>
            </w:pPr>
            <w:r>
              <w:rPr>
                <w:rFonts w:hint="eastAsia" w:ascii="宋体" w:hAnsi="宋体" w:eastAsia="宋体" w:cs="宋体"/>
                <w:sz w:val="24"/>
                <w:szCs w:val="24"/>
              </w:rPr>
              <w:t>支出</w:t>
            </w:r>
          </w:p>
        </w:tc>
      </w:tr>
      <w:tr w14:paraId="509DEFF1">
        <w:tblPrEx>
          <w:tblCellMar>
            <w:top w:w="32" w:type="dxa"/>
            <w:left w:w="64" w:type="dxa"/>
            <w:bottom w:w="32" w:type="dxa"/>
            <w:right w:w="64" w:type="dxa"/>
          </w:tblCellMar>
        </w:tblPrEx>
        <w:trPr>
          <w:trHeight w:val="0" w:hRule="atLeast"/>
          <w:jc w:val="center"/>
        </w:trPr>
        <w:tc>
          <w:tcPr>
            <w:tcW w:w="1255" w:type="pct"/>
            <w:tcBorders>
              <w:top w:val="nil"/>
              <w:left w:val="single" w:color="auto" w:sz="4" w:space="0"/>
              <w:bottom w:val="single" w:color="auto" w:sz="4" w:space="0"/>
              <w:right w:val="single" w:color="auto" w:sz="4" w:space="0"/>
            </w:tcBorders>
            <w:shd w:val="clear" w:color="auto" w:fill="auto"/>
            <w:noWrap/>
            <w:vAlign w:val="center"/>
          </w:tcPr>
          <w:p w14:paraId="1354DD78">
            <w:pPr>
              <w:widowControl/>
              <w:jc w:val="center"/>
              <w:rPr>
                <w:rFonts w:ascii="宋体" w:hAnsi="宋体" w:eastAsia="宋体" w:cs="宋体"/>
                <w:sz w:val="24"/>
                <w:szCs w:val="24"/>
              </w:rPr>
            </w:pPr>
            <w:r>
              <w:rPr>
                <w:rFonts w:hint="eastAsia" w:ascii="宋体" w:hAnsi="宋体" w:eastAsia="宋体" w:cs="宋体"/>
                <w:sz w:val="24"/>
                <w:szCs w:val="24"/>
              </w:rPr>
              <w:t>项    目</w:t>
            </w:r>
          </w:p>
        </w:tc>
        <w:tc>
          <w:tcPr>
            <w:tcW w:w="178" w:type="pct"/>
            <w:tcBorders>
              <w:top w:val="nil"/>
              <w:left w:val="nil"/>
              <w:bottom w:val="single" w:color="auto" w:sz="4" w:space="0"/>
              <w:right w:val="single" w:color="auto" w:sz="4" w:space="0"/>
            </w:tcBorders>
            <w:shd w:val="clear" w:color="auto" w:fill="auto"/>
            <w:noWrap/>
            <w:vAlign w:val="center"/>
          </w:tcPr>
          <w:p w14:paraId="373CBE0A">
            <w:pPr>
              <w:widowControl/>
              <w:jc w:val="center"/>
              <w:rPr>
                <w:rFonts w:ascii="宋体" w:hAnsi="宋体" w:eastAsia="宋体" w:cs="宋体"/>
                <w:sz w:val="20"/>
                <w:szCs w:val="20"/>
              </w:rPr>
            </w:pPr>
            <w:r>
              <w:rPr>
                <w:rFonts w:hint="eastAsia" w:ascii="宋体" w:hAnsi="宋体" w:eastAsia="宋体" w:cs="宋体"/>
                <w:sz w:val="20"/>
                <w:szCs w:val="20"/>
              </w:rPr>
              <w:t>行次</w:t>
            </w:r>
          </w:p>
        </w:tc>
        <w:tc>
          <w:tcPr>
            <w:tcW w:w="286" w:type="pct"/>
            <w:tcBorders>
              <w:top w:val="nil"/>
              <w:left w:val="nil"/>
              <w:bottom w:val="single" w:color="auto" w:sz="4" w:space="0"/>
              <w:right w:val="single" w:color="auto" w:sz="4" w:space="0"/>
            </w:tcBorders>
            <w:shd w:val="clear" w:color="auto" w:fill="auto"/>
            <w:noWrap/>
            <w:vAlign w:val="center"/>
          </w:tcPr>
          <w:p w14:paraId="35F6CECD">
            <w:pPr>
              <w:widowControl/>
              <w:jc w:val="center"/>
              <w:rPr>
                <w:rFonts w:ascii="宋体" w:hAnsi="宋体" w:eastAsia="宋体" w:cs="宋体"/>
                <w:sz w:val="24"/>
                <w:szCs w:val="24"/>
              </w:rPr>
            </w:pPr>
            <w:r>
              <w:rPr>
                <w:rFonts w:hint="eastAsia" w:ascii="宋体" w:hAnsi="宋体" w:eastAsia="宋体" w:cs="宋体"/>
                <w:sz w:val="24"/>
                <w:szCs w:val="24"/>
              </w:rPr>
              <w:t>金额</w:t>
            </w:r>
          </w:p>
        </w:tc>
        <w:tc>
          <w:tcPr>
            <w:tcW w:w="931" w:type="pct"/>
            <w:tcBorders>
              <w:top w:val="nil"/>
              <w:left w:val="nil"/>
              <w:bottom w:val="single" w:color="auto" w:sz="4" w:space="0"/>
              <w:right w:val="single" w:color="auto" w:sz="4" w:space="0"/>
            </w:tcBorders>
            <w:shd w:val="clear" w:color="auto" w:fill="auto"/>
            <w:noWrap/>
            <w:vAlign w:val="center"/>
          </w:tcPr>
          <w:p w14:paraId="4F748A7F">
            <w:pPr>
              <w:widowControl/>
              <w:jc w:val="center"/>
              <w:rPr>
                <w:rFonts w:ascii="宋体" w:hAnsi="宋体" w:eastAsia="宋体" w:cs="宋体"/>
                <w:sz w:val="24"/>
                <w:szCs w:val="24"/>
              </w:rPr>
            </w:pPr>
            <w:r>
              <w:rPr>
                <w:rFonts w:hint="eastAsia" w:ascii="宋体" w:hAnsi="宋体" w:eastAsia="宋体" w:cs="宋体"/>
                <w:sz w:val="24"/>
                <w:szCs w:val="24"/>
              </w:rPr>
              <w:t>项    目</w:t>
            </w:r>
          </w:p>
        </w:tc>
        <w:tc>
          <w:tcPr>
            <w:tcW w:w="178" w:type="pct"/>
            <w:tcBorders>
              <w:top w:val="nil"/>
              <w:left w:val="nil"/>
              <w:bottom w:val="single" w:color="auto" w:sz="4" w:space="0"/>
              <w:right w:val="single" w:color="auto" w:sz="4" w:space="0"/>
            </w:tcBorders>
            <w:shd w:val="clear" w:color="auto" w:fill="auto"/>
            <w:noWrap/>
            <w:vAlign w:val="center"/>
          </w:tcPr>
          <w:p w14:paraId="123C6348">
            <w:pPr>
              <w:widowControl/>
              <w:jc w:val="center"/>
              <w:rPr>
                <w:rFonts w:ascii="宋体" w:hAnsi="宋体" w:eastAsia="宋体" w:cs="宋体"/>
                <w:sz w:val="20"/>
                <w:szCs w:val="20"/>
              </w:rPr>
            </w:pPr>
            <w:r>
              <w:rPr>
                <w:rFonts w:hint="eastAsia" w:ascii="宋体" w:hAnsi="宋体" w:eastAsia="宋体" w:cs="宋体"/>
                <w:sz w:val="20"/>
                <w:szCs w:val="20"/>
              </w:rPr>
              <w:t>行次</w:t>
            </w:r>
          </w:p>
        </w:tc>
        <w:tc>
          <w:tcPr>
            <w:tcW w:w="344" w:type="pct"/>
            <w:tcBorders>
              <w:top w:val="nil"/>
              <w:left w:val="nil"/>
              <w:bottom w:val="single" w:color="auto" w:sz="4" w:space="0"/>
              <w:right w:val="single" w:color="auto" w:sz="4" w:space="0"/>
            </w:tcBorders>
            <w:shd w:val="clear" w:color="auto" w:fill="auto"/>
            <w:noWrap/>
            <w:vAlign w:val="center"/>
          </w:tcPr>
          <w:p w14:paraId="241601B0">
            <w:pPr>
              <w:widowControl/>
              <w:jc w:val="center"/>
              <w:rPr>
                <w:rFonts w:ascii="宋体" w:hAnsi="宋体" w:eastAsia="宋体" w:cs="宋体"/>
                <w:sz w:val="24"/>
                <w:szCs w:val="24"/>
              </w:rPr>
            </w:pPr>
            <w:r>
              <w:rPr>
                <w:rFonts w:hint="eastAsia" w:ascii="宋体" w:hAnsi="宋体" w:eastAsia="宋体" w:cs="宋体"/>
                <w:sz w:val="24"/>
                <w:szCs w:val="24"/>
              </w:rPr>
              <w:t>合计</w:t>
            </w:r>
          </w:p>
        </w:tc>
        <w:tc>
          <w:tcPr>
            <w:tcW w:w="591" w:type="pct"/>
            <w:tcBorders>
              <w:top w:val="nil"/>
              <w:left w:val="nil"/>
              <w:bottom w:val="single" w:color="auto" w:sz="4" w:space="0"/>
              <w:right w:val="single" w:color="auto" w:sz="4" w:space="0"/>
            </w:tcBorders>
            <w:shd w:val="clear" w:color="auto" w:fill="auto"/>
            <w:noWrap w:val="0"/>
            <w:vAlign w:val="center"/>
          </w:tcPr>
          <w:p w14:paraId="35A5C24D">
            <w:pPr>
              <w:widowControl/>
              <w:jc w:val="center"/>
              <w:rPr>
                <w:rFonts w:ascii="宋体" w:hAnsi="宋体" w:eastAsia="宋体" w:cs="宋体"/>
                <w:sz w:val="24"/>
                <w:szCs w:val="24"/>
              </w:rPr>
            </w:pPr>
            <w:r>
              <w:rPr>
                <w:rFonts w:hint="eastAsia" w:ascii="宋体" w:hAnsi="宋体" w:eastAsia="宋体" w:cs="宋体"/>
                <w:sz w:val="24"/>
                <w:szCs w:val="24"/>
              </w:rPr>
              <w:t>一般公共预算财政拨款</w:t>
            </w:r>
          </w:p>
        </w:tc>
        <w:tc>
          <w:tcPr>
            <w:tcW w:w="551" w:type="pct"/>
            <w:tcBorders>
              <w:top w:val="nil"/>
              <w:left w:val="nil"/>
              <w:bottom w:val="single" w:color="auto" w:sz="4" w:space="0"/>
              <w:right w:val="single" w:color="auto" w:sz="4" w:space="0"/>
            </w:tcBorders>
            <w:shd w:val="clear" w:color="auto" w:fill="auto"/>
            <w:noWrap w:val="0"/>
            <w:vAlign w:val="center"/>
          </w:tcPr>
          <w:p w14:paraId="17152E18">
            <w:pPr>
              <w:widowControl/>
              <w:jc w:val="center"/>
              <w:rPr>
                <w:rFonts w:ascii="宋体" w:hAnsi="宋体" w:eastAsia="宋体" w:cs="宋体"/>
                <w:sz w:val="24"/>
                <w:szCs w:val="24"/>
              </w:rPr>
            </w:pPr>
            <w:r>
              <w:rPr>
                <w:rFonts w:hint="eastAsia" w:ascii="宋体" w:hAnsi="宋体" w:eastAsia="宋体" w:cs="宋体"/>
                <w:sz w:val="24"/>
                <w:szCs w:val="24"/>
              </w:rPr>
              <w:t>政府性基金预算财政拨款</w:t>
            </w:r>
          </w:p>
        </w:tc>
        <w:tc>
          <w:tcPr>
            <w:tcW w:w="681" w:type="pct"/>
            <w:tcBorders>
              <w:top w:val="nil"/>
              <w:left w:val="nil"/>
              <w:bottom w:val="single" w:color="auto" w:sz="4" w:space="0"/>
              <w:right w:val="single" w:color="auto" w:sz="4" w:space="0"/>
            </w:tcBorders>
            <w:shd w:val="clear" w:color="auto" w:fill="auto"/>
            <w:noWrap w:val="0"/>
            <w:vAlign w:val="center"/>
          </w:tcPr>
          <w:p w14:paraId="1D817EBA">
            <w:pPr>
              <w:widowControl/>
              <w:jc w:val="center"/>
              <w:rPr>
                <w:rFonts w:ascii="宋体" w:hAnsi="宋体" w:eastAsia="宋体" w:cs="宋体"/>
                <w:sz w:val="24"/>
                <w:szCs w:val="24"/>
              </w:rPr>
            </w:pPr>
            <w:r>
              <w:rPr>
                <w:rFonts w:hint="eastAsia" w:ascii="宋体" w:hAnsi="宋体" w:eastAsia="宋体" w:cs="宋体"/>
                <w:sz w:val="24"/>
                <w:szCs w:val="24"/>
              </w:rPr>
              <w:t>国有资本经营预算财政拨款</w:t>
            </w:r>
          </w:p>
        </w:tc>
      </w:tr>
      <w:tr w14:paraId="6088E3CE">
        <w:tblPrEx>
          <w:tblCellMar>
            <w:top w:w="32" w:type="dxa"/>
            <w:left w:w="64" w:type="dxa"/>
            <w:bottom w:w="32" w:type="dxa"/>
            <w:right w:w="64" w:type="dxa"/>
          </w:tblCellMar>
        </w:tblPrEx>
        <w:trPr>
          <w:trHeight w:val="0" w:hRule="atLeast"/>
          <w:jc w:val="center"/>
        </w:trPr>
        <w:tc>
          <w:tcPr>
            <w:tcW w:w="1255" w:type="pct"/>
            <w:tcBorders>
              <w:top w:val="nil"/>
              <w:left w:val="single" w:color="auto" w:sz="4" w:space="0"/>
              <w:bottom w:val="single" w:color="auto" w:sz="4" w:space="0"/>
              <w:right w:val="single" w:color="auto" w:sz="4" w:space="0"/>
            </w:tcBorders>
            <w:shd w:val="clear" w:color="auto" w:fill="auto"/>
            <w:noWrap/>
            <w:vAlign w:val="center"/>
          </w:tcPr>
          <w:p w14:paraId="1F6684BB">
            <w:pPr>
              <w:widowControl/>
              <w:jc w:val="center"/>
              <w:rPr>
                <w:rFonts w:ascii="宋体" w:hAnsi="宋体" w:eastAsia="宋体" w:cs="宋体"/>
                <w:sz w:val="24"/>
                <w:szCs w:val="24"/>
              </w:rPr>
            </w:pPr>
            <w:r>
              <w:rPr>
                <w:rFonts w:hint="eastAsia" w:ascii="宋体" w:hAnsi="宋体" w:eastAsia="宋体" w:cs="宋体"/>
                <w:sz w:val="24"/>
                <w:szCs w:val="24"/>
              </w:rPr>
              <w:t>栏    次</w:t>
            </w:r>
          </w:p>
        </w:tc>
        <w:tc>
          <w:tcPr>
            <w:tcW w:w="178" w:type="pct"/>
            <w:tcBorders>
              <w:top w:val="nil"/>
              <w:left w:val="nil"/>
              <w:bottom w:val="single" w:color="auto" w:sz="4" w:space="0"/>
              <w:right w:val="single" w:color="auto" w:sz="4" w:space="0"/>
            </w:tcBorders>
            <w:shd w:val="clear" w:color="auto" w:fill="auto"/>
            <w:noWrap/>
            <w:vAlign w:val="center"/>
          </w:tcPr>
          <w:p w14:paraId="52C40A13">
            <w:pPr>
              <w:widowControl/>
              <w:jc w:val="center"/>
              <w:rPr>
                <w:rFonts w:ascii="宋体" w:hAnsi="宋体" w:eastAsia="宋体" w:cs="宋体"/>
                <w:sz w:val="24"/>
                <w:szCs w:val="24"/>
              </w:rPr>
            </w:pPr>
            <w:r>
              <w:rPr>
                <w:rFonts w:hint="eastAsia" w:ascii="宋体" w:hAnsi="宋体" w:eastAsia="宋体" w:cs="宋体"/>
                <w:sz w:val="24"/>
                <w:szCs w:val="24"/>
              </w:rPr>
              <w:t>　</w:t>
            </w:r>
          </w:p>
        </w:tc>
        <w:tc>
          <w:tcPr>
            <w:tcW w:w="286" w:type="pct"/>
            <w:tcBorders>
              <w:top w:val="nil"/>
              <w:left w:val="nil"/>
              <w:bottom w:val="single" w:color="auto" w:sz="4" w:space="0"/>
              <w:right w:val="single" w:color="auto" w:sz="4" w:space="0"/>
            </w:tcBorders>
            <w:shd w:val="clear" w:color="auto" w:fill="auto"/>
            <w:noWrap/>
            <w:vAlign w:val="center"/>
          </w:tcPr>
          <w:p w14:paraId="7135E66E">
            <w:pPr>
              <w:widowControl/>
              <w:jc w:val="center"/>
              <w:rPr>
                <w:rFonts w:ascii="宋体" w:hAnsi="宋体" w:eastAsia="宋体" w:cs="宋体"/>
                <w:sz w:val="24"/>
                <w:szCs w:val="24"/>
              </w:rPr>
            </w:pPr>
            <w:r>
              <w:rPr>
                <w:rFonts w:hint="eastAsia" w:ascii="宋体" w:hAnsi="宋体" w:eastAsia="宋体" w:cs="宋体"/>
                <w:sz w:val="24"/>
                <w:szCs w:val="24"/>
              </w:rPr>
              <w:t>1</w:t>
            </w:r>
          </w:p>
        </w:tc>
        <w:tc>
          <w:tcPr>
            <w:tcW w:w="931" w:type="pct"/>
            <w:tcBorders>
              <w:top w:val="nil"/>
              <w:left w:val="nil"/>
              <w:bottom w:val="single" w:color="auto" w:sz="4" w:space="0"/>
              <w:right w:val="single" w:color="auto" w:sz="4" w:space="0"/>
            </w:tcBorders>
            <w:shd w:val="clear" w:color="auto" w:fill="auto"/>
            <w:noWrap/>
            <w:vAlign w:val="center"/>
          </w:tcPr>
          <w:p w14:paraId="7500B31F">
            <w:pPr>
              <w:widowControl/>
              <w:jc w:val="center"/>
              <w:rPr>
                <w:rFonts w:ascii="宋体" w:hAnsi="宋体" w:eastAsia="宋体" w:cs="宋体"/>
                <w:sz w:val="24"/>
                <w:szCs w:val="24"/>
              </w:rPr>
            </w:pPr>
            <w:r>
              <w:rPr>
                <w:rFonts w:hint="eastAsia" w:ascii="宋体" w:hAnsi="宋体" w:eastAsia="宋体" w:cs="宋体"/>
                <w:sz w:val="24"/>
                <w:szCs w:val="24"/>
              </w:rPr>
              <w:t>栏    次</w:t>
            </w:r>
          </w:p>
        </w:tc>
        <w:tc>
          <w:tcPr>
            <w:tcW w:w="178" w:type="pct"/>
            <w:tcBorders>
              <w:top w:val="nil"/>
              <w:left w:val="nil"/>
              <w:bottom w:val="single" w:color="auto" w:sz="4" w:space="0"/>
              <w:right w:val="single" w:color="auto" w:sz="4" w:space="0"/>
            </w:tcBorders>
            <w:shd w:val="clear" w:color="auto" w:fill="auto"/>
            <w:noWrap/>
            <w:vAlign w:val="center"/>
          </w:tcPr>
          <w:p w14:paraId="181D3F46">
            <w:pPr>
              <w:widowControl/>
              <w:jc w:val="center"/>
              <w:rPr>
                <w:rFonts w:ascii="宋体" w:hAnsi="宋体" w:eastAsia="宋体" w:cs="宋体"/>
                <w:sz w:val="24"/>
                <w:szCs w:val="24"/>
              </w:rPr>
            </w:pPr>
            <w:r>
              <w:rPr>
                <w:rFonts w:hint="eastAsia" w:ascii="宋体" w:hAnsi="宋体" w:eastAsia="宋体" w:cs="宋体"/>
                <w:sz w:val="24"/>
                <w:szCs w:val="24"/>
              </w:rPr>
              <w:t>　</w:t>
            </w:r>
          </w:p>
        </w:tc>
        <w:tc>
          <w:tcPr>
            <w:tcW w:w="344" w:type="pct"/>
            <w:tcBorders>
              <w:top w:val="nil"/>
              <w:left w:val="nil"/>
              <w:bottom w:val="single" w:color="auto" w:sz="4" w:space="0"/>
              <w:right w:val="single" w:color="auto" w:sz="4" w:space="0"/>
            </w:tcBorders>
            <w:shd w:val="clear" w:color="auto" w:fill="auto"/>
            <w:noWrap/>
            <w:vAlign w:val="center"/>
          </w:tcPr>
          <w:p w14:paraId="13FBA066">
            <w:pPr>
              <w:widowControl/>
              <w:jc w:val="center"/>
              <w:rPr>
                <w:rFonts w:ascii="宋体" w:hAnsi="宋体" w:eastAsia="宋体" w:cs="宋体"/>
                <w:sz w:val="24"/>
                <w:szCs w:val="24"/>
              </w:rPr>
            </w:pPr>
            <w:r>
              <w:rPr>
                <w:rFonts w:hint="eastAsia" w:ascii="宋体" w:hAnsi="宋体" w:eastAsia="宋体" w:cs="宋体"/>
                <w:sz w:val="24"/>
                <w:szCs w:val="24"/>
              </w:rPr>
              <w:t>2</w:t>
            </w:r>
          </w:p>
        </w:tc>
        <w:tc>
          <w:tcPr>
            <w:tcW w:w="591" w:type="pct"/>
            <w:tcBorders>
              <w:top w:val="nil"/>
              <w:left w:val="nil"/>
              <w:bottom w:val="single" w:color="auto" w:sz="4" w:space="0"/>
              <w:right w:val="single" w:color="auto" w:sz="4" w:space="0"/>
            </w:tcBorders>
            <w:shd w:val="clear" w:color="auto" w:fill="auto"/>
            <w:noWrap/>
            <w:vAlign w:val="center"/>
          </w:tcPr>
          <w:p w14:paraId="3D73B3BD">
            <w:pPr>
              <w:widowControl/>
              <w:jc w:val="center"/>
              <w:rPr>
                <w:rFonts w:ascii="宋体" w:hAnsi="宋体" w:eastAsia="宋体" w:cs="宋体"/>
                <w:sz w:val="24"/>
                <w:szCs w:val="24"/>
              </w:rPr>
            </w:pPr>
            <w:r>
              <w:rPr>
                <w:rFonts w:hint="eastAsia" w:ascii="宋体" w:hAnsi="宋体" w:eastAsia="宋体" w:cs="宋体"/>
                <w:sz w:val="24"/>
                <w:szCs w:val="24"/>
              </w:rPr>
              <w:t>3</w:t>
            </w:r>
          </w:p>
        </w:tc>
        <w:tc>
          <w:tcPr>
            <w:tcW w:w="551" w:type="pct"/>
            <w:tcBorders>
              <w:top w:val="nil"/>
              <w:left w:val="nil"/>
              <w:bottom w:val="single" w:color="auto" w:sz="4" w:space="0"/>
              <w:right w:val="single" w:color="auto" w:sz="4" w:space="0"/>
            </w:tcBorders>
            <w:shd w:val="clear" w:color="auto" w:fill="auto"/>
            <w:noWrap/>
            <w:vAlign w:val="center"/>
          </w:tcPr>
          <w:p w14:paraId="23BB271B">
            <w:pPr>
              <w:widowControl/>
              <w:jc w:val="center"/>
              <w:rPr>
                <w:rFonts w:ascii="宋体" w:hAnsi="宋体" w:eastAsia="宋体" w:cs="宋体"/>
                <w:sz w:val="24"/>
                <w:szCs w:val="24"/>
              </w:rPr>
            </w:pPr>
            <w:r>
              <w:rPr>
                <w:rFonts w:hint="eastAsia" w:ascii="宋体" w:hAnsi="宋体" w:eastAsia="宋体" w:cs="宋体"/>
                <w:sz w:val="24"/>
                <w:szCs w:val="24"/>
              </w:rPr>
              <w:t>4</w:t>
            </w:r>
          </w:p>
        </w:tc>
        <w:tc>
          <w:tcPr>
            <w:tcW w:w="681" w:type="pct"/>
            <w:tcBorders>
              <w:top w:val="nil"/>
              <w:left w:val="nil"/>
              <w:bottom w:val="single" w:color="auto" w:sz="4" w:space="0"/>
              <w:right w:val="single" w:color="auto" w:sz="4" w:space="0"/>
            </w:tcBorders>
            <w:shd w:val="clear" w:color="auto" w:fill="auto"/>
            <w:noWrap/>
            <w:vAlign w:val="center"/>
          </w:tcPr>
          <w:p w14:paraId="113F3094">
            <w:pPr>
              <w:widowControl/>
              <w:jc w:val="center"/>
              <w:rPr>
                <w:rFonts w:ascii="宋体" w:hAnsi="宋体" w:eastAsia="宋体" w:cs="宋体"/>
                <w:sz w:val="24"/>
                <w:szCs w:val="24"/>
              </w:rPr>
            </w:pPr>
            <w:r>
              <w:rPr>
                <w:rFonts w:hint="eastAsia" w:ascii="宋体" w:hAnsi="宋体" w:eastAsia="宋体" w:cs="宋体"/>
                <w:sz w:val="24"/>
                <w:szCs w:val="24"/>
              </w:rPr>
              <w:t>5</w:t>
            </w:r>
          </w:p>
        </w:tc>
      </w:tr>
      <w:tr w14:paraId="55980491">
        <w:tblPrEx>
          <w:tblCellMar>
            <w:top w:w="32" w:type="dxa"/>
            <w:left w:w="64" w:type="dxa"/>
            <w:bottom w:w="32" w:type="dxa"/>
            <w:right w:w="64" w:type="dxa"/>
          </w:tblCellMar>
        </w:tblPrEx>
        <w:trPr>
          <w:trHeight w:val="0" w:hRule="atLeast"/>
          <w:jc w:val="center"/>
        </w:trPr>
        <w:tc>
          <w:tcPr>
            <w:tcW w:w="1255" w:type="pct"/>
            <w:tcBorders>
              <w:top w:val="nil"/>
              <w:left w:val="single" w:color="auto" w:sz="4" w:space="0"/>
              <w:bottom w:val="single" w:color="auto" w:sz="4" w:space="0"/>
              <w:right w:val="single" w:color="auto" w:sz="4" w:space="0"/>
            </w:tcBorders>
            <w:shd w:val="clear" w:color="auto" w:fill="auto"/>
            <w:noWrap/>
            <w:vAlign w:val="center"/>
          </w:tcPr>
          <w:p w14:paraId="527B99C3">
            <w:pPr>
              <w:widowControl/>
              <w:jc w:val="left"/>
              <w:rPr>
                <w:rFonts w:ascii="宋体" w:hAnsi="宋体" w:eastAsia="宋体" w:cs="宋体"/>
                <w:sz w:val="22"/>
              </w:rPr>
            </w:pPr>
            <w:r>
              <w:rPr>
                <w:rFonts w:hint="eastAsia" w:ascii="宋体" w:hAnsi="宋体" w:eastAsia="宋体" w:cs="宋体"/>
                <w:sz w:val="22"/>
              </w:rPr>
              <w:t>一、一般公共预算财政拨款</w:t>
            </w:r>
          </w:p>
        </w:tc>
        <w:tc>
          <w:tcPr>
            <w:tcW w:w="178" w:type="pct"/>
            <w:tcBorders>
              <w:top w:val="nil"/>
              <w:left w:val="nil"/>
              <w:bottom w:val="single" w:color="auto" w:sz="4" w:space="0"/>
              <w:right w:val="single" w:color="auto" w:sz="4" w:space="0"/>
            </w:tcBorders>
            <w:shd w:val="clear" w:color="auto" w:fill="auto"/>
            <w:noWrap/>
            <w:vAlign w:val="center"/>
          </w:tcPr>
          <w:p w14:paraId="266891F1">
            <w:pPr>
              <w:widowControl/>
              <w:jc w:val="center"/>
              <w:rPr>
                <w:rFonts w:ascii="宋体" w:hAnsi="宋体" w:eastAsia="宋体" w:cs="宋体"/>
                <w:sz w:val="22"/>
              </w:rPr>
            </w:pPr>
            <w:r>
              <w:rPr>
                <w:rFonts w:hint="eastAsia" w:ascii="宋体" w:hAnsi="宋体" w:eastAsia="宋体" w:cs="宋体"/>
                <w:sz w:val="22"/>
              </w:rPr>
              <w:t>1</w:t>
            </w:r>
          </w:p>
        </w:tc>
        <w:tc>
          <w:tcPr>
            <w:tcW w:w="286" w:type="pct"/>
            <w:tcBorders>
              <w:top w:val="nil"/>
              <w:left w:val="nil"/>
              <w:bottom w:val="single" w:color="auto" w:sz="4" w:space="0"/>
              <w:right w:val="single" w:color="auto" w:sz="4" w:space="0"/>
            </w:tcBorders>
            <w:shd w:val="clear" w:color="auto" w:fill="auto"/>
            <w:noWrap/>
            <w:vAlign w:val="center"/>
          </w:tcPr>
          <w:p w14:paraId="572B0722">
            <w:pPr>
              <w:jc w:val="right"/>
              <w:rPr>
                <w:rFonts w:hint="default" w:ascii="宋体" w:hAnsi="宋体" w:eastAsia="宋体" w:cs="宋体"/>
                <w:i w:val="0"/>
                <w:color w:val="000000"/>
                <w:sz w:val="22"/>
                <w:szCs w:val="22"/>
                <w:u w:val="none"/>
                <w:lang w:val="en-US" w:eastAsia="zh-CN" w:bidi="ar-SA"/>
              </w:rPr>
            </w:pPr>
            <w:r>
              <w:rPr>
                <w:rFonts w:hint="eastAsia" w:ascii="宋体" w:hAnsi="宋体" w:eastAsia="宋体" w:cs="宋体"/>
                <w:sz w:val="24"/>
                <w:szCs w:val="24"/>
                <w:lang w:val="en-US" w:eastAsia="zh-CN"/>
              </w:rPr>
              <w:t>848.88</w:t>
            </w:r>
          </w:p>
        </w:tc>
        <w:tc>
          <w:tcPr>
            <w:tcW w:w="931" w:type="pct"/>
            <w:tcBorders>
              <w:top w:val="nil"/>
              <w:left w:val="nil"/>
              <w:bottom w:val="single" w:color="auto" w:sz="4" w:space="0"/>
              <w:right w:val="single" w:color="auto" w:sz="4" w:space="0"/>
            </w:tcBorders>
            <w:shd w:val="clear" w:color="auto" w:fill="FFFFFF"/>
            <w:noWrap/>
            <w:vAlign w:val="center"/>
          </w:tcPr>
          <w:p w14:paraId="0A2C6976">
            <w:pPr>
              <w:keepNext w:val="0"/>
              <w:keepLines w:val="0"/>
              <w:widowControl/>
              <w:suppressLineNumbers w:val="0"/>
              <w:jc w:val="left"/>
              <w:rPr>
                <w:rFonts w:hint="eastAsia" w:ascii="宋体" w:hAnsi="宋体" w:eastAsia="宋体" w:cs="宋体"/>
                <w:i w:val="0"/>
                <w:color w:val="000000"/>
                <w:sz w:val="22"/>
                <w:szCs w:val="22"/>
                <w:u w:val="none"/>
                <w:lang w:val="en-US" w:eastAsia="zh-CN" w:bidi="ar-SA"/>
              </w:rPr>
            </w:pPr>
            <w:r>
              <w:rPr>
                <w:rFonts w:hint="eastAsia" w:ascii="宋体" w:hAnsi="宋体" w:eastAsia="宋体" w:cs="宋体"/>
                <w:i w:val="0"/>
                <w:color w:val="000000"/>
                <w:sz w:val="22"/>
                <w:szCs w:val="22"/>
                <w:u w:val="none"/>
                <w:lang w:val="en-US" w:eastAsia="zh-CN" w:bidi="ar"/>
              </w:rPr>
              <w:t>一、一般公共服务支出</w:t>
            </w:r>
          </w:p>
        </w:tc>
        <w:tc>
          <w:tcPr>
            <w:tcW w:w="178" w:type="pct"/>
            <w:tcBorders>
              <w:top w:val="nil"/>
              <w:left w:val="nil"/>
              <w:bottom w:val="single" w:color="auto" w:sz="4" w:space="0"/>
              <w:right w:val="single" w:color="auto" w:sz="4" w:space="0"/>
            </w:tcBorders>
            <w:shd w:val="clear" w:color="auto" w:fill="FFFFFF"/>
            <w:noWrap/>
            <w:vAlign w:val="center"/>
          </w:tcPr>
          <w:p w14:paraId="1A97FC2B">
            <w:pPr>
              <w:keepNext w:val="0"/>
              <w:keepLines w:val="0"/>
              <w:widowControl/>
              <w:suppressLineNumbers w:val="0"/>
              <w:jc w:val="center"/>
              <w:rPr>
                <w:rFonts w:hint="eastAsia" w:ascii="宋体" w:hAnsi="宋体" w:eastAsia="宋体" w:cs="宋体"/>
                <w:i w:val="0"/>
                <w:color w:val="000000"/>
                <w:sz w:val="22"/>
                <w:szCs w:val="22"/>
                <w:u w:val="none"/>
                <w:lang w:val="en-US" w:eastAsia="zh-CN" w:bidi="ar-SA"/>
              </w:rPr>
            </w:pPr>
            <w:r>
              <w:rPr>
                <w:rFonts w:hint="eastAsia" w:ascii="宋体" w:hAnsi="宋体" w:eastAsia="宋体" w:cs="宋体"/>
                <w:i w:val="0"/>
                <w:color w:val="000000"/>
                <w:sz w:val="22"/>
                <w:szCs w:val="22"/>
                <w:u w:val="none"/>
                <w:lang w:val="en-US" w:eastAsia="zh-CN" w:bidi="ar"/>
              </w:rPr>
              <w:t>14</w:t>
            </w:r>
          </w:p>
        </w:tc>
        <w:tc>
          <w:tcPr>
            <w:tcW w:w="344" w:type="pct"/>
            <w:tcBorders>
              <w:top w:val="nil"/>
              <w:left w:val="nil"/>
              <w:bottom w:val="single" w:color="auto" w:sz="4" w:space="0"/>
              <w:right w:val="single" w:color="auto" w:sz="4" w:space="0"/>
            </w:tcBorders>
            <w:shd w:val="clear" w:color="auto" w:fill="auto"/>
            <w:noWrap/>
            <w:vAlign w:val="center"/>
          </w:tcPr>
          <w:p w14:paraId="542BE93C">
            <w:pPr>
              <w:jc w:val="right"/>
              <w:rPr>
                <w:rFonts w:hint="default" w:ascii="宋体" w:hAnsi="宋体" w:eastAsia="宋体" w:cs="宋体"/>
                <w:i w:val="0"/>
                <w:color w:val="000000"/>
                <w:sz w:val="22"/>
                <w:szCs w:val="22"/>
                <w:u w:val="none"/>
                <w:lang w:val="en-US" w:eastAsia="zh-CN" w:bidi="ar-SA"/>
              </w:rPr>
            </w:pPr>
            <w:r>
              <w:rPr>
                <w:rFonts w:hint="eastAsia" w:ascii="宋体" w:hAnsi="宋体" w:eastAsia="宋体" w:cs="宋体"/>
                <w:i w:val="0"/>
                <w:color w:val="000000"/>
                <w:sz w:val="22"/>
                <w:szCs w:val="22"/>
                <w:u w:val="none"/>
                <w:lang w:val="en-US" w:eastAsia="zh-CN"/>
              </w:rPr>
              <w:t>841.36</w:t>
            </w:r>
          </w:p>
        </w:tc>
        <w:tc>
          <w:tcPr>
            <w:tcW w:w="591" w:type="pct"/>
            <w:tcBorders>
              <w:top w:val="nil"/>
              <w:left w:val="nil"/>
              <w:bottom w:val="single" w:color="auto" w:sz="4" w:space="0"/>
              <w:right w:val="single" w:color="auto" w:sz="4" w:space="0"/>
            </w:tcBorders>
            <w:shd w:val="clear" w:color="auto" w:fill="auto"/>
            <w:noWrap/>
            <w:vAlign w:val="center"/>
          </w:tcPr>
          <w:p w14:paraId="15952874">
            <w:pPr>
              <w:jc w:val="right"/>
              <w:rPr>
                <w:rFonts w:hint="default" w:ascii="宋体" w:hAnsi="宋体" w:eastAsia="宋体" w:cs="宋体"/>
                <w:i w:val="0"/>
                <w:color w:val="000000"/>
                <w:sz w:val="22"/>
                <w:szCs w:val="22"/>
                <w:u w:val="none"/>
                <w:lang w:val="en-US" w:eastAsia="zh-CN" w:bidi="ar-SA"/>
              </w:rPr>
            </w:pPr>
            <w:r>
              <w:rPr>
                <w:rFonts w:hint="eastAsia" w:ascii="宋体" w:hAnsi="宋体" w:eastAsia="宋体" w:cs="宋体"/>
                <w:i w:val="0"/>
                <w:color w:val="000000"/>
                <w:sz w:val="22"/>
                <w:szCs w:val="22"/>
                <w:u w:val="none"/>
                <w:lang w:val="en-US" w:eastAsia="zh-CN"/>
              </w:rPr>
              <w:t>841.36</w:t>
            </w:r>
          </w:p>
        </w:tc>
        <w:tc>
          <w:tcPr>
            <w:tcW w:w="551" w:type="pct"/>
            <w:tcBorders>
              <w:top w:val="nil"/>
              <w:left w:val="nil"/>
              <w:bottom w:val="single" w:color="auto" w:sz="4" w:space="0"/>
              <w:right w:val="single" w:color="auto" w:sz="4" w:space="0"/>
            </w:tcBorders>
            <w:shd w:val="clear" w:color="auto" w:fill="auto"/>
            <w:noWrap/>
            <w:vAlign w:val="center"/>
          </w:tcPr>
          <w:p w14:paraId="2CBB6758">
            <w:pPr>
              <w:widowControl/>
              <w:jc w:val="right"/>
              <w:rPr>
                <w:rFonts w:ascii="宋体" w:hAnsi="宋体" w:eastAsia="宋体" w:cs="宋体"/>
                <w:sz w:val="22"/>
              </w:rPr>
            </w:pPr>
            <w:r>
              <w:rPr>
                <w:rFonts w:hint="eastAsia" w:ascii="宋体" w:hAnsi="宋体" w:eastAsia="宋体" w:cs="宋体"/>
                <w:sz w:val="22"/>
              </w:rPr>
              <w:t>　</w:t>
            </w:r>
          </w:p>
        </w:tc>
        <w:tc>
          <w:tcPr>
            <w:tcW w:w="681" w:type="pct"/>
            <w:tcBorders>
              <w:top w:val="nil"/>
              <w:left w:val="nil"/>
              <w:bottom w:val="single" w:color="auto" w:sz="4" w:space="0"/>
              <w:right w:val="single" w:color="auto" w:sz="4" w:space="0"/>
            </w:tcBorders>
            <w:shd w:val="clear" w:color="auto" w:fill="auto"/>
            <w:noWrap/>
            <w:vAlign w:val="center"/>
          </w:tcPr>
          <w:p w14:paraId="6D93344C">
            <w:pPr>
              <w:widowControl/>
              <w:jc w:val="right"/>
              <w:rPr>
                <w:rFonts w:ascii="宋体" w:hAnsi="宋体" w:eastAsia="宋体" w:cs="宋体"/>
                <w:sz w:val="22"/>
              </w:rPr>
            </w:pPr>
            <w:r>
              <w:rPr>
                <w:rFonts w:hint="eastAsia" w:ascii="宋体" w:hAnsi="宋体" w:eastAsia="宋体" w:cs="宋体"/>
                <w:sz w:val="22"/>
              </w:rPr>
              <w:t>　</w:t>
            </w:r>
          </w:p>
        </w:tc>
      </w:tr>
      <w:tr w14:paraId="25DA8555">
        <w:tblPrEx>
          <w:tblCellMar>
            <w:top w:w="32" w:type="dxa"/>
            <w:left w:w="64" w:type="dxa"/>
            <w:bottom w:w="32" w:type="dxa"/>
            <w:right w:w="64" w:type="dxa"/>
          </w:tblCellMar>
        </w:tblPrEx>
        <w:trPr>
          <w:trHeight w:val="0" w:hRule="atLeast"/>
          <w:jc w:val="center"/>
        </w:trPr>
        <w:tc>
          <w:tcPr>
            <w:tcW w:w="1255" w:type="pct"/>
            <w:tcBorders>
              <w:top w:val="nil"/>
              <w:left w:val="single" w:color="auto" w:sz="4" w:space="0"/>
              <w:bottom w:val="single" w:color="auto" w:sz="4" w:space="0"/>
              <w:right w:val="single" w:color="auto" w:sz="4" w:space="0"/>
            </w:tcBorders>
            <w:shd w:val="clear" w:color="auto" w:fill="auto"/>
            <w:noWrap/>
            <w:vAlign w:val="center"/>
          </w:tcPr>
          <w:p w14:paraId="758B02E4">
            <w:pPr>
              <w:widowControl/>
              <w:jc w:val="left"/>
              <w:rPr>
                <w:rFonts w:ascii="宋体" w:hAnsi="宋体" w:eastAsia="宋体" w:cs="宋体"/>
                <w:sz w:val="22"/>
              </w:rPr>
            </w:pPr>
            <w:r>
              <w:rPr>
                <w:rFonts w:hint="eastAsia" w:ascii="宋体" w:hAnsi="宋体" w:eastAsia="宋体" w:cs="宋体"/>
                <w:sz w:val="22"/>
              </w:rPr>
              <w:t>二、政府性基金预算财政拨款</w:t>
            </w:r>
          </w:p>
        </w:tc>
        <w:tc>
          <w:tcPr>
            <w:tcW w:w="178" w:type="pct"/>
            <w:tcBorders>
              <w:top w:val="nil"/>
              <w:left w:val="nil"/>
              <w:bottom w:val="single" w:color="auto" w:sz="4" w:space="0"/>
              <w:right w:val="single" w:color="auto" w:sz="4" w:space="0"/>
            </w:tcBorders>
            <w:shd w:val="clear" w:color="auto" w:fill="auto"/>
            <w:noWrap/>
            <w:vAlign w:val="center"/>
          </w:tcPr>
          <w:p w14:paraId="3C4D1AB3">
            <w:pPr>
              <w:widowControl/>
              <w:jc w:val="center"/>
              <w:rPr>
                <w:rFonts w:ascii="宋体" w:hAnsi="宋体" w:eastAsia="宋体" w:cs="宋体"/>
                <w:sz w:val="22"/>
              </w:rPr>
            </w:pPr>
            <w:r>
              <w:rPr>
                <w:rFonts w:hint="eastAsia" w:ascii="宋体" w:hAnsi="宋体" w:eastAsia="宋体" w:cs="宋体"/>
                <w:sz w:val="22"/>
              </w:rPr>
              <w:t>2</w:t>
            </w:r>
          </w:p>
        </w:tc>
        <w:tc>
          <w:tcPr>
            <w:tcW w:w="286" w:type="pct"/>
            <w:tcBorders>
              <w:top w:val="nil"/>
              <w:left w:val="nil"/>
              <w:bottom w:val="single" w:color="auto" w:sz="4" w:space="0"/>
              <w:right w:val="single" w:color="auto" w:sz="4" w:space="0"/>
            </w:tcBorders>
            <w:shd w:val="clear" w:color="auto" w:fill="auto"/>
            <w:noWrap/>
            <w:vAlign w:val="center"/>
          </w:tcPr>
          <w:p w14:paraId="13F0F964">
            <w:pPr>
              <w:jc w:val="right"/>
              <w:rPr>
                <w:rFonts w:hint="default" w:ascii="宋体" w:hAnsi="宋体" w:eastAsia="宋体" w:cs="宋体"/>
                <w:i w:val="0"/>
                <w:color w:val="000000"/>
                <w:sz w:val="22"/>
                <w:szCs w:val="22"/>
                <w:u w:val="none"/>
                <w:lang w:val="en-US" w:eastAsia="zh-CN" w:bidi="ar-SA"/>
              </w:rPr>
            </w:pPr>
          </w:p>
        </w:tc>
        <w:tc>
          <w:tcPr>
            <w:tcW w:w="931" w:type="pct"/>
            <w:tcBorders>
              <w:top w:val="nil"/>
              <w:left w:val="nil"/>
              <w:bottom w:val="single" w:color="auto" w:sz="4" w:space="0"/>
              <w:right w:val="single" w:color="auto" w:sz="4" w:space="0"/>
            </w:tcBorders>
            <w:shd w:val="clear" w:color="auto" w:fill="FFFFFF"/>
            <w:noWrap/>
            <w:vAlign w:val="center"/>
          </w:tcPr>
          <w:p w14:paraId="72A6B83E">
            <w:pPr>
              <w:keepNext w:val="0"/>
              <w:keepLines w:val="0"/>
              <w:widowControl/>
              <w:suppressLineNumbers w:val="0"/>
              <w:jc w:val="left"/>
              <w:rPr>
                <w:rFonts w:hint="eastAsia" w:ascii="宋体" w:hAnsi="宋体" w:eastAsia="宋体" w:cs="宋体"/>
                <w:i w:val="0"/>
                <w:color w:val="000000"/>
                <w:sz w:val="22"/>
                <w:szCs w:val="22"/>
                <w:u w:val="none"/>
                <w:lang w:val="en-US" w:eastAsia="zh-CN" w:bidi="ar-SA"/>
              </w:rPr>
            </w:pPr>
            <w:r>
              <w:rPr>
                <w:rFonts w:hint="eastAsia" w:ascii="宋体" w:hAnsi="宋体" w:eastAsia="宋体" w:cs="宋体"/>
                <w:i w:val="0"/>
                <w:color w:val="000000"/>
                <w:sz w:val="22"/>
                <w:szCs w:val="22"/>
                <w:u w:val="none"/>
                <w:lang w:val="en-US" w:eastAsia="zh-CN" w:bidi="ar"/>
              </w:rPr>
              <w:t>二、外交支出</w:t>
            </w:r>
          </w:p>
        </w:tc>
        <w:tc>
          <w:tcPr>
            <w:tcW w:w="178" w:type="pct"/>
            <w:tcBorders>
              <w:top w:val="nil"/>
              <w:left w:val="nil"/>
              <w:bottom w:val="single" w:color="auto" w:sz="4" w:space="0"/>
              <w:right w:val="single" w:color="auto" w:sz="4" w:space="0"/>
            </w:tcBorders>
            <w:shd w:val="clear" w:color="auto" w:fill="FFFFFF"/>
            <w:noWrap/>
            <w:vAlign w:val="center"/>
          </w:tcPr>
          <w:p w14:paraId="2F7B8F0C">
            <w:pPr>
              <w:keepNext w:val="0"/>
              <w:keepLines w:val="0"/>
              <w:widowControl/>
              <w:suppressLineNumbers w:val="0"/>
              <w:jc w:val="center"/>
              <w:rPr>
                <w:rFonts w:hint="eastAsia" w:ascii="宋体" w:hAnsi="宋体" w:eastAsia="宋体" w:cs="宋体"/>
                <w:i w:val="0"/>
                <w:color w:val="000000"/>
                <w:sz w:val="22"/>
                <w:szCs w:val="22"/>
                <w:u w:val="none"/>
                <w:lang w:val="en-US" w:eastAsia="zh-CN" w:bidi="ar-SA"/>
              </w:rPr>
            </w:pPr>
            <w:r>
              <w:rPr>
                <w:rFonts w:hint="eastAsia" w:ascii="宋体" w:hAnsi="宋体" w:eastAsia="宋体" w:cs="宋体"/>
                <w:i w:val="0"/>
                <w:color w:val="000000"/>
                <w:sz w:val="22"/>
                <w:szCs w:val="22"/>
                <w:u w:val="none"/>
                <w:lang w:val="en-US" w:eastAsia="zh-CN" w:bidi="ar"/>
              </w:rPr>
              <w:t>15</w:t>
            </w:r>
          </w:p>
        </w:tc>
        <w:tc>
          <w:tcPr>
            <w:tcW w:w="344" w:type="pct"/>
            <w:tcBorders>
              <w:top w:val="nil"/>
              <w:left w:val="nil"/>
              <w:bottom w:val="single" w:color="auto" w:sz="4" w:space="0"/>
              <w:right w:val="single" w:color="auto" w:sz="4" w:space="0"/>
            </w:tcBorders>
            <w:shd w:val="clear" w:color="auto" w:fill="auto"/>
            <w:noWrap/>
            <w:vAlign w:val="center"/>
          </w:tcPr>
          <w:p w14:paraId="1FB3AB75">
            <w:pPr>
              <w:jc w:val="right"/>
              <w:rPr>
                <w:rFonts w:hint="eastAsia" w:ascii="宋体" w:hAnsi="宋体" w:eastAsia="宋体" w:cs="宋体"/>
                <w:i w:val="0"/>
                <w:color w:val="000000"/>
                <w:sz w:val="22"/>
                <w:szCs w:val="22"/>
                <w:u w:val="none"/>
                <w:lang w:val="en-US" w:eastAsia="zh-CN" w:bidi="ar-SA"/>
              </w:rPr>
            </w:pPr>
          </w:p>
        </w:tc>
        <w:tc>
          <w:tcPr>
            <w:tcW w:w="591" w:type="pct"/>
            <w:tcBorders>
              <w:top w:val="nil"/>
              <w:left w:val="nil"/>
              <w:bottom w:val="single" w:color="auto" w:sz="4" w:space="0"/>
              <w:right w:val="single" w:color="auto" w:sz="4" w:space="0"/>
            </w:tcBorders>
            <w:shd w:val="clear" w:color="auto" w:fill="auto"/>
            <w:noWrap/>
            <w:vAlign w:val="center"/>
          </w:tcPr>
          <w:p w14:paraId="1FB0640E">
            <w:pPr>
              <w:jc w:val="right"/>
              <w:rPr>
                <w:rFonts w:hint="eastAsia" w:ascii="宋体" w:hAnsi="宋体" w:eastAsia="宋体" w:cs="宋体"/>
                <w:i w:val="0"/>
                <w:color w:val="000000"/>
                <w:sz w:val="22"/>
                <w:szCs w:val="22"/>
                <w:u w:val="none"/>
                <w:lang w:val="en-US" w:eastAsia="zh-CN" w:bidi="ar-SA"/>
              </w:rPr>
            </w:pPr>
          </w:p>
        </w:tc>
        <w:tc>
          <w:tcPr>
            <w:tcW w:w="551" w:type="pct"/>
            <w:tcBorders>
              <w:top w:val="nil"/>
              <w:left w:val="nil"/>
              <w:bottom w:val="single" w:color="auto" w:sz="4" w:space="0"/>
              <w:right w:val="single" w:color="auto" w:sz="4" w:space="0"/>
            </w:tcBorders>
            <w:shd w:val="clear" w:color="auto" w:fill="auto"/>
            <w:noWrap/>
            <w:vAlign w:val="center"/>
          </w:tcPr>
          <w:p w14:paraId="4F2E3089">
            <w:pPr>
              <w:widowControl/>
              <w:jc w:val="right"/>
              <w:rPr>
                <w:rFonts w:ascii="宋体" w:hAnsi="宋体" w:eastAsia="宋体" w:cs="宋体"/>
                <w:sz w:val="22"/>
              </w:rPr>
            </w:pPr>
            <w:r>
              <w:rPr>
                <w:rFonts w:hint="eastAsia" w:ascii="宋体" w:hAnsi="宋体" w:eastAsia="宋体" w:cs="宋体"/>
                <w:sz w:val="22"/>
              </w:rPr>
              <w:t>　</w:t>
            </w:r>
          </w:p>
        </w:tc>
        <w:tc>
          <w:tcPr>
            <w:tcW w:w="681" w:type="pct"/>
            <w:tcBorders>
              <w:top w:val="nil"/>
              <w:left w:val="nil"/>
              <w:bottom w:val="single" w:color="auto" w:sz="4" w:space="0"/>
              <w:right w:val="single" w:color="auto" w:sz="4" w:space="0"/>
            </w:tcBorders>
            <w:shd w:val="clear" w:color="auto" w:fill="auto"/>
            <w:noWrap/>
            <w:vAlign w:val="center"/>
          </w:tcPr>
          <w:p w14:paraId="5BDD2B08">
            <w:pPr>
              <w:widowControl/>
              <w:jc w:val="right"/>
              <w:rPr>
                <w:rFonts w:ascii="宋体" w:hAnsi="宋体" w:eastAsia="宋体" w:cs="宋体"/>
                <w:sz w:val="22"/>
              </w:rPr>
            </w:pPr>
            <w:r>
              <w:rPr>
                <w:rFonts w:hint="eastAsia" w:ascii="宋体" w:hAnsi="宋体" w:eastAsia="宋体" w:cs="宋体"/>
                <w:sz w:val="22"/>
              </w:rPr>
              <w:t>　</w:t>
            </w:r>
          </w:p>
        </w:tc>
      </w:tr>
      <w:tr w14:paraId="241178CC">
        <w:tblPrEx>
          <w:tblCellMar>
            <w:top w:w="32" w:type="dxa"/>
            <w:left w:w="64" w:type="dxa"/>
            <w:bottom w:w="32" w:type="dxa"/>
            <w:right w:w="64" w:type="dxa"/>
          </w:tblCellMar>
        </w:tblPrEx>
        <w:trPr>
          <w:trHeight w:val="0" w:hRule="atLeast"/>
          <w:jc w:val="center"/>
        </w:trPr>
        <w:tc>
          <w:tcPr>
            <w:tcW w:w="1255" w:type="pct"/>
            <w:tcBorders>
              <w:top w:val="nil"/>
              <w:left w:val="single" w:color="auto" w:sz="4" w:space="0"/>
              <w:bottom w:val="single" w:color="auto" w:sz="4" w:space="0"/>
              <w:right w:val="single" w:color="auto" w:sz="4" w:space="0"/>
            </w:tcBorders>
            <w:shd w:val="clear" w:color="auto" w:fill="auto"/>
            <w:noWrap/>
            <w:vAlign w:val="center"/>
          </w:tcPr>
          <w:p w14:paraId="18A8E2C4">
            <w:pPr>
              <w:widowControl/>
              <w:jc w:val="left"/>
              <w:rPr>
                <w:rFonts w:ascii="宋体" w:hAnsi="宋体" w:eastAsia="宋体" w:cs="宋体"/>
                <w:sz w:val="22"/>
              </w:rPr>
            </w:pPr>
            <w:r>
              <w:rPr>
                <w:rFonts w:hint="eastAsia" w:ascii="宋体" w:hAnsi="宋体" w:eastAsia="宋体" w:cs="宋体"/>
                <w:sz w:val="22"/>
              </w:rPr>
              <w:t>三、国有资本经营预算财政拨款</w:t>
            </w:r>
          </w:p>
        </w:tc>
        <w:tc>
          <w:tcPr>
            <w:tcW w:w="178" w:type="pct"/>
            <w:tcBorders>
              <w:top w:val="nil"/>
              <w:left w:val="nil"/>
              <w:bottom w:val="single" w:color="auto" w:sz="4" w:space="0"/>
              <w:right w:val="single" w:color="auto" w:sz="4" w:space="0"/>
            </w:tcBorders>
            <w:shd w:val="clear" w:color="auto" w:fill="auto"/>
            <w:noWrap/>
            <w:vAlign w:val="center"/>
          </w:tcPr>
          <w:p w14:paraId="5A0D23CF">
            <w:pPr>
              <w:widowControl/>
              <w:jc w:val="center"/>
              <w:rPr>
                <w:rFonts w:ascii="宋体" w:hAnsi="宋体" w:eastAsia="宋体" w:cs="宋体"/>
                <w:sz w:val="22"/>
              </w:rPr>
            </w:pPr>
            <w:r>
              <w:rPr>
                <w:rFonts w:hint="eastAsia" w:ascii="宋体" w:hAnsi="宋体" w:eastAsia="宋体" w:cs="宋体"/>
                <w:sz w:val="22"/>
              </w:rPr>
              <w:t>3</w:t>
            </w:r>
          </w:p>
        </w:tc>
        <w:tc>
          <w:tcPr>
            <w:tcW w:w="286" w:type="pct"/>
            <w:tcBorders>
              <w:top w:val="nil"/>
              <w:left w:val="nil"/>
              <w:bottom w:val="single" w:color="auto" w:sz="4" w:space="0"/>
              <w:right w:val="single" w:color="auto" w:sz="4" w:space="0"/>
            </w:tcBorders>
            <w:shd w:val="clear" w:color="auto" w:fill="auto"/>
            <w:noWrap/>
            <w:vAlign w:val="center"/>
          </w:tcPr>
          <w:p w14:paraId="5FD942D6">
            <w:pPr>
              <w:jc w:val="right"/>
              <w:rPr>
                <w:rFonts w:hint="eastAsia" w:ascii="宋体" w:hAnsi="宋体" w:eastAsia="宋体" w:cs="宋体"/>
                <w:i w:val="0"/>
                <w:color w:val="000000"/>
                <w:sz w:val="22"/>
                <w:szCs w:val="22"/>
                <w:u w:val="none"/>
                <w:lang w:val="en-US" w:eastAsia="zh-CN" w:bidi="ar-SA"/>
              </w:rPr>
            </w:pPr>
          </w:p>
        </w:tc>
        <w:tc>
          <w:tcPr>
            <w:tcW w:w="931" w:type="pct"/>
            <w:tcBorders>
              <w:top w:val="nil"/>
              <w:left w:val="nil"/>
              <w:bottom w:val="single" w:color="auto" w:sz="4" w:space="0"/>
              <w:right w:val="single" w:color="auto" w:sz="4" w:space="0"/>
            </w:tcBorders>
            <w:shd w:val="clear" w:color="auto" w:fill="FFFFFF"/>
            <w:noWrap/>
            <w:vAlign w:val="center"/>
          </w:tcPr>
          <w:p w14:paraId="4553ED5F">
            <w:pPr>
              <w:keepNext w:val="0"/>
              <w:keepLines w:val="0"/>
              <w:widowControl/>
              <w:suppressLineNumbers w:val="0"/>
              <w:jc w:val="left"/>
              <w:rPr>
                <w:rFonts w:hint="eastAsia" w:ascii="宋体" w:hAnsi="宋体" w:eastAsia="宋体" w:cs="宋体"/>
                <w:i w:val="0"/>
                <w:color w:val="000000"/>
                <w:sz w:val="22"/>
                <w:szCs w:val="22"/>
                <w:u w:val="none"/>
                <w:lang w:val="en-US" w:eastAsia="zh-CN" w:bidi="ar-SA"/>
              </w:rPr>
            </w:pPr>
            <w:r>
              <w:rPr>
                <w:rFonts w:hint="eastAsia" w:ascii="宋体" w:hAnsi="宋体" w:eastAsia="宋体" w:cs="宋体"/>
                <w:i w:val="0"/>
                <w:color w:val="000000"/>
                <w:sz w:val="22"/>
                <w:szCs w:val="22"/>
                <w:u w:val="none"/>
                <w:lang w:val="en-US" w:eastAsia="zh-CN" w:bidi="ar"/>
              </w:rPr>
              <w:t>三、国防支出</w:t>
            </w:r>
          </w:p>
        </w:tc>
        <w:tc>
          <w:tcPr>
            <w:tcW w:w="178" w:type="pct"/>
            <w:tcBorders>
              <w:top w:val="nil"/>
              <w:left w:val="nil"/>
              <w:bottom w:val="single" w:color="auto" w:sz="4" w:space="0"/>
              <w:right w:val="single" w:color="auto" w:sz="4" w:space="0"/>
            </w:tcBorders>
            <w:shd w:val="clear" w:color="auto" w:fill="FFFFFF"/>
            <w:noWrap/>
            <w:vAlign w:val="center"/>
          </w:tcPr>
          <w:p w14:paraId="3EC9CC17">
            <w:pPr>
              <w:keepNext w:val="0"/>
              <w:keepLines w:val="0"/>
              <w:widowControl/>
              <w:suppressLineNumbers w:val="0"/>
              <w:jc w:val="center"/>
              <w:rPr>
                <w:rFonts w:hint="eastAsia" w:ascii="宋体" w:hAnsi="宋体" w:eastAsia="宋体" w:cs="宋体"/>
                <w:i w:val="0"/>
                <w:color w:val="000000"/>
                <w:sz w:val="22"/>
                <w:szCs w:val="22"/>
                <w:u w:val="none"/>
                <w:lang w:val="en-US" w:eastAsia="zh-CN" w:bidi="ar-SA"/>
              </w:rPr>
            </w:pPr>
            <w:r>
              <w:rPr>
                <w:rFonts w:hint="eastAsia" w:ascii="宋体" w:hAnsi="宋体" w:eastAsia="宋体" w:cs="宋体"/>
                <w:i w:val="0"/>
                <w:color w:val="000000"/>
                <w:sz w:val="22"/>
                <w:szCs w:val="22"/>
                <w:u w:val="none"/>
                <w:lang w:val="en-US" w:eastAsia="zh-CN" w:bidi="ar"/>
              </w:rPr>
              <w:t>16</w:t>
            </w:r>
          </w:p>
        </w:tc>
        <w:tc>
          <w:tcPr>
            <w:tcW w:w="344" w:type="pct"/>
            <w:tcBorders>
              <w:top w:val="nil"/>
              <w:left w:val="nil"/>
              <w:bottom w:val="single" w:color="auto" w:sz="4" w:space="0"/>
              <w:right w:val="single" w:color="auto" w:sz="4" w:space="0"/>
            </w:tcBorders>
            <w:shd w:val="clear" w:color="auto" w:fill="auto"/>
            <w:noWrap/>
            <w:vAlign w:val="center"/>
          </w:tcPr>
          <w:p w14:paraId="09301538">
            <w:pPr>
              <w:jc w:val="right"/>
              <w:rPr>
                <w:rFonts w:hint="eastAsia" w:ascii="宋体" w:hAnsi="宋体" w:eastAsia="宋体" w:cs="宋体"/>
                <w:i w:val="0"/>
                <w:color w:val="000000"/>
                <w:sz w:val="22"/>
                <w:szCs w:val="22"/>
                <w:u w:val="none"/>
                <w:lang w:val="en-US" w:eastAsia="zh-CN" w:bidi="ar-SA"/>
              </w:rPr>
            </w:pPr>
          </w:p>
        </w:tc>
        <w:tc>
          <w:tcPr>
            <w:tcW w:w="591" w:type="pct"/>
            <w:tcBorders>
              <w:top w:val="nil"/>
              <w:left w:val="nil"/>
              <w:bottom w:val="single" w:color="auto" w:sz="4" w:space="0"/>
              <w:right w:val="single" w:color="auto" w:sz="4" w:space="0"/>
            </w:tcBorders>
            <w:shd w:val="clear" w:color="auto" w:fill="auto"/>
            <w:noWrap/>
            <w:vAlign w:val="center"/>
          </w:tcPr>
          <w:p w14:paraId="000A1632">
            <w:pPr>
              <w:jc w:val="right"/>
              <w:rPr>
                <w:rFonts w:hint="eastAsia" w:ascii="宋体" w:hAnsi="宋体" w:eastAsia="宋体" w:cs="宋体"/>
                <w:i w:val="0"/>
                <w:color w:val="000000"/>
                <w:sz w:val="22"/>
                <w:szCs w:val="22"/>
                <w:u w:val="none"/>
                <w:lang w:val="en-US" w:eastAsia="zh-CN" w:bidi="ar-SA"/>
              </w:rPr>
            </w:pPr>
          </w:p>
        </w:tc>
        <w:tc>
          <w:tcPr>
            <w:tcW w:w="551" w:type="pct"/>
            <w:tcBorders>
              <w:top w:val="nil"/>
              <w:left w:val="nil"/>
              <w:bottom w:val="single" w:color="auto" w:sz="4" w:space="0"/>
              <w:right w:val="single" w:color="auto" w:sz="4" w:space="0"/>
            </w:tcBorders>
            <w:shd w:val="clear" w:color="auto" w:fill="auto"/>
            <w:noWrap/>
            <w:vAlign w:val="center"/>
          </w:tcPr>
          <w:p w14:paraId="085579B7">
            <w:pPr>
              <w:widowControl/>
              <w:jc w:val="right"/>
              <w:rPr>
                <w:rFonts w:ascii="宋体" w:hAnsi="宋体" w:eastAsia="宋体" w:cs="宋体"/>
                <w:sz w:val="22"/>
              </w:rPr>
            </w:pPr>
            <w:r>
              <w:rPr>
                <w:rFonts w:hint="eastAsia" w:ascii="宋体" w:hAnsi="宋体" w:eastAsia="宋体" w:cs="宋体"/>
                <w:sz w:val="22"/>
              </w:rPr>
              <w:t>　</w:t>
            </w:r>
          </w:p>
        </w:tc>
        <w:tc>
          <w:tcPr>
            <w:tcW w:w="681" w:type="pct"/>
            <w:tcBorders>
              <w:top w:val="nil"/>
              <w:left w:val="nil"/>
              <w:bottom w:val="single" w:color="auto" w:sz="4" w:space="0"/>
              <w:right w:val="single" w:color="auto" w:sz="4" w:space="0"/>
            </w:tcBorders>
            <w:shd w:val="clear" w:color="auto" w:fill="auto"/>
            <w:noWrap/>
            <w:vAlign w:val="center"/>
          </w:tcPr>
          <w:p w14:paraId="6B791467">
            <w:pPr>
              <w:widowControl/>
              <w:jc w:val="right"/>
              <w:rPr>
                <w:rFonts w:ascii="宋体" w:hAnsi="宋体" w:eastAsia="宋体" w:cs="宋体"/>
                <w:sz w:val="22"/>
              </w:rPr>
            </w:pPr>
            <w:r>
              <w:rPr>
                <w:rFonts w:hint="eastAsia" w:ascii="宋体" w:hAnsi="宋体" w:eastAsia="宋体" w:cs="宋体"/>
                <w:sz w:val="22"/>
              </w:rPr>
              <w:t>　</w:t>
            </w:r>
          </w:p>
        </w:tc>
      </w:tr>
      <w:tr w14:paraId="15ADF7EE">
        <w:tblPrEx>
          <w:tblCellMar>
            <w:top w:w="32" w:type="dxa"/>
            <w:left w:w="64" w:type="dxa"/>
            <w:bottom w:w="32" w:type="dxa"/>
            <w:right w:w="64" w:type="dxa"/>
          </w:tblCellMar>
        </w:tblPrEx>
        <w:trPr>
          <w:trHeight w:val="0" w:hRule="atLeast"/>
          <w:jc w:val="center"/>
        </w:trPr>
        <w:tc>
          <w:tcPr>
            <w:tcW w:w="1255" w:type="pct"/>
            <w:tcBorders>
              <w:top w:val="nil"/>
              <w:left w:val="single" w:color="auto" w:sz="4" w:space="0"/>
              <w:bottom w:val="single" w:color="auto" w:sz="4" w:space="0"/>
              <w:right w:val="single" w:color="auto" w:sz="4" w:space="0"/>
            </w:tcBorders>
            <w:shd w:val="clear" w:color="auto" w:fill="auto"/>
            <w:noWrap/>
            <w:vAlign w:val="center"/>
          </w:tcPr>
          <w:p w14:paraId="198568FB">
            <w:pPr>
              <w:widowControl/>
              <w:jc w:val="left"/>
              <w:rPr>
                <w:rFonts w:ascii="宋体" w:hAnsi="宋体" w:eastAsia="宋体" w:cs="宋体"/>
                <w:sz w:val="22"/>
              </w:rPr>
            </w:pPr>
            <w:r>
              <w:rPr>
                <w:rFonts w:hint="eastAsia" w:ascii="宋体" w:hAnsi="宋体" w:eastAsia="宋体" w:cs="宋体"/>
                <w:sz w:val="22"/>
              </w:rPr>
              <w:t>　</w:t>
            </w:r>
          </w:p>
        </w:tc>
        <w:tc>
          <w:tcPr>
            <w:tcW w:w="178" w:type="pct"/>
            <w:tcBorders>
              <w:top w:val="nil"/>
              <w:left w:val="nil"/>
              <w:bottom w:val="single" w:color="auto" w:sz="4" w:space="0"/>
              <w:right w:val="single" w:color="auto" w:sz="4" w:space="0"/>
            </w:tcBorders>
            <w:shd w:val="clear" w:color="auto" w:fill="auto"/>
            <w:noWrap/>
            <w:vAlign w:val="center"/>
          </w:tcPr>
          <w:p w14:paraId="638F265F">
            <w:pPr>
              <w:widowControl/>
              <w:jc w:val="center"/>
              <w:rPr>
                <w:rFonts w:ascii="宋体" w:hAnsi="宋体" w:eastAsia="宋体" w:cs="宋体"/>
                <w:sz w:val="22"/>
              </w:rPr>
            </w:pPr>
            <w:r>
              <w:rPr>
                <w:rFonts w:hint="eastAsia" w:ascii="宋体" w:hAnsi="宋体" w:eastAsia="宋体" w:cs="宋体"/>
                <w:sz w:val="22"/>
              </w:rPr>
              <w:t>4</w:t>
            </w:r>
          </w:p>
        </w:tc>
        <w:tc>
          <w:tcPr>
            <w:tcW w:w="286" w:type="pct"/>
            <w:tcBorders>
              <w:top w:val="nil"/>
              <w:left w:val="nil"/>
              <w:bottom w:val="single" w:color="auto" w:sz="4" w:space="0"/>
              <w:right w:val="single" w:color="auto" w:sz="4" w:space="0"/>
            </w:tcBorders>
            <w:shd w:val="clear" w:color="auto" w:fill="auto"/>
            <w:noWrap/>
            <w:vAlign w:val="center"/>
          </w:tcPr>
          <w:p w14:paraId="774CAD49">
            <w:pPr>
              <w:jc w:val="right"/>
              <w:rPr>
                <w:rFonts w:hint="eastAsia" w:ascii="宋体" w:hAnsi="宋体" w:eastAsia="宋体" w:cs="宋体"/>
                <w:i w:val="0"/>
                <w:color w:val="000000"/>
                <w:sz w:val="22"/>
                <w:szCs w:val="22"/>
                <w:u w:val="none"/>
                <w:lang w:val="en-US" w:eastAsia="zh-CN" w:bidi="ar-SA"/>
              </w:rPr>
            </w:pPr>
          </w:p>
        </w:tc>
        <w:tc>
          <w:tcPr>
            <w:tcW w:w="931" w:type="pct"/>
            <w:tcBorders>
              <w:top w:val="nil"/>
              <w:left w:val="nil"/>
              <w:bottom w:val="single" w:color="auto" w:sz="4" w:space="0"/>
              <w:right w:val="single" w:color="auto" w:sz="4" w:space="0"/>
            </w:tcBorders>
            <w:shd w:val="clear" w:color="auto" w:fill="FFFFFF"/>
            <w:noWrap/>
            <w:vAlign w:val="center"/>
          </w:tcPr>
          <w:p w14:paraId="65FBEA07">
            <w:pPr>
              <w:keepNext w:val="0"/>
              <w:keepLines w:val="0"/>
              <w:widowControl/>
              <w:suppressLineNumbers w:val="0"/>
              <w:jc w:val="left"/>
              <w:rPr>
                <w:rFonts w:hint="eastAsia" w:ascii="宋体" w:hAnsi="宋体" w:eastAsia="宋体" w:cs="宋体"/>
                <w:i w:val="0"/>
                <w:color w:val="000000"/>
                <w:sz w:val="22"/>
                <w:szCs w:val="22"/>
                <w:u w:val="none"/>
                <w:lang w:val="en-US" w:eastAsia="zh-CN" w:bidi="ar-SA"/>
              </w:rPr>
            </w:pPr>
            <w:r>
              <w:rPr>
                <w:rFonts w:hint="eastAsia" w:ascii="宋体" w:hAnsi="宋体" w:eastAsia="宋体" w:cs="宋体"/>
                <w:i w:val="0"/>
                <w:color w:val="000000"/>
                <w:sz w:val="22"/>
                <w:szCs w:val="22"/>
                <w:u w:val="none"/>
                <w:lang w:val="en-US" w:eastAsia="zh-CN" w:bidi="ar"/>
              </w:rPr>
              <w:t>四、公共安全支出</w:t>
            </w:r>
          </w:p>
        </w:tc>
        <w:tc>
          <w:tcPr>
            <w:tcW w:w="178" w:type="pct"/>
            <w:tcBorders>
              <w:top w:val="nil"/>
              <w:left w:val="nil"/>
              <w:bottom w:val="single" w:color="auto" w:sz="4" w:space="0"/>
              <w:right w:val="single" w:color="auto" w:sz="4" w:space="0"/>
            </w:tcBorders>
            <w:shd w:val="clear" w:color="auto" w:fill="FFFFFF"/>
            <w:noWrap/>
            <w:vAlign w:val="center"/>
          </w:tcPr>
          <w:p w14:paraId="0FC8FC90">
            <w:pPr>
              <w:keepNext w:val="0"/>
              <w:keepLines w:val="0"/>
              <w:widowControl/>
              <w:suppressLineNumbers w:val="0"/>
              <w:jc w:val="center"/>
              <w:rPr>
                <w:rFonts w:hint="eastAsia" w:ascii="宋体" w:hAnsi="宋体" w:eastAsia="宋体" w:cs="宋体"/>
                <w:i w:val="0"/>
                <w:color w:val="000000"/>
                <w:sz w:val="22"/>
                <w:szCs w:val="22"/>
                <w:u w:val="none"/>
                <w:lang w:val="en-US" w:eastAsia="zh-CN" w:bidi="ar-SA"/>
              </w:rPr>
            </w:pPr>
            <w:r>
              <w:rPr>
                <w:rFonts w:hint="eastAsia" w:ascii="宋体" w:hAnsi="宋体" w:eastAsia="宋体" w:cs="宋体"/>
                <w:i w:val="0"/>
                <w:color w:val="000000"/>
                <w:sz w:val="22"/>
                <w:szCs w:val="22"/>
                <w:u w:val="none"/>
                <w:lang w:val="en-US" w:eastAsia="zh-CN" w:bidi="ar"/>
              </w:rPr>
              <w:t>17</w:t>
            </w:r>
          </w:p>
        </w:tc>
        <w:tc>
          <w:tcPr>
            <w:tcW w:w="344" w:type="pct"/>
            <w:tcBorders>
              <w:top w:val="nil"/>
              <w:left w:val="nil"/>
              <w:bottom w:val="single" w:color="auto" w:sz="4" w:space="0"/>
              <w:right w:val="single" w:color="auto" w:sz="4" w:space="0"/>
            </w:tcBorders>
            <w:shd w:val="clear" w:color="auto" w:fill="auto"/>
            <w:noWrap/>
            <w:vAlign w:val="center"/>
          </w:tcPr>
          <w:p w14:paraId="208D366F">
            <w:pPr>
              <w:jc w:val="right"/>
              <w:rPr>
                <w:rFonts w:hint="eastAsia" w:ascii="宋体" w:hAnsi="宋体" w:eastAsia="宋体" w:cs="宋体"/>
                <w:i w:val="0"/>
                <w:color w:val="000000"/>
                <w:sz w:val="22"/>
                <w:szCs w:val="22"/>
                <w:u w:val="none"/>
                <w:lang w:val="en-US" w:eastAsia="zh-CN" w:bidi="ar-SA"/>
              </w:rPr>
            </w:pPr>
          </w:p>
        </w:tc>
        <w:tc>
          <w:tcPr>
            <w:tcW w:w="591" w:type="pct"/>
            <w:tcBorders>
              <w:top w:val="nil"/>
              <w:left w:val="nil"/>
              <w:bottom w:val="single" w:color="auto" w:sz="4" w:space="0"/>
              <w:right w:val="single" w:color="auto" w:sz="4" w:space="0"/>
            </w:tcBorders>
            <w:shd w:val="clear" w:color="auto" w:fill="auto"/>
            <w:noWrap/>
            <w:vAlign w:val="center"/>
          </w:tcPr>
          <w:p w14:paraId="65898BFB">
            <w:pPr>
              <w:jc w:val="right"/>
              <w:rPr>
                <w:rFonts w:hint="eastAsia" w:ascii="宋体" w:hAnsi="宋体" w:eastAsia="宋体" w:cs="宋体"/>
                <w:i w:val="0"/>
                <w:color w:val="000000"/>
                <w:sz w:val="22"/>
                <w:szCs w:val="22"/>
                <w:u w:val="none"/>
                <w:lang w:val="en-US" w:eastAsia="zh-CN" w:bidi="ar-SA"/>
              </w:rPr>
            </w:pPr>
          </w:p>
        </w:tc>
        <w:tc>
          <w:tcPr>
            <w:tcW w:w="551" w:type="pct"/>
            <w:tcBorders>
              <w:top w:val="nil"/>
              <w:left w:val="nil"/>
              <w:bottom w:val="single" w:color="auto" w:sz="4" w:space="0"/>
              <w:right w:val="single" w:color="auto" w:sz="4" w:space="0"/>
            </w:tcBorders>
            <w:shd w:val="clear" w:color="auto" w:fill="auto"/>
            <w:noWrap/>
            <w:vAlign w:val="center"/>
          </w:tcPr>
          <w:p w14:paraId="11FC5799">
            <w:pPr>
              <w:widowControl/>
              <w:jc w:val="right"/>
              <w:rPr>
                <w:rFonts w:ascii="宋体" w:hAnsi="宋体" w:eastAsia="宋体" w:cs="宋体"/>
                <w:sz w:val="22"/>
              </w:rPr>
            </w:pPr>
            <w:r>
              <w:rPr>
                <w:rFonts w:hint="eastAsia" w:ascii="宋体" w:hAnsi="宋体" w:eastAsia="宋体" w:cs="宋体"/>
                <w:sz w:val="22"/>
              </w:rPr>
              <w:t>　</w:t>
            </w:r>
          </w:p>
        </w:tc>
        <w:tc>
          <w:tcPr>
            <w:tcW w:w="681" w:type="pct"/>
            <w:tcBorders>
              <w:top w:val="nil"/>
              <w:left w:val="nil"/>
              <w:bottom w:val="single" w:color="auto" w:sz="4" w:space="0"/>
              <w:right w:val="single" w:color="auto" w:sz="4" w:space="0"/>
            </w:tcBorders>
            <w:shd w:val="clear" w:color="auto" w:fill="auto"/>
            <w:noWrap/>
            <w:vAlign w:val="center"/>
          </w:tcPr>
          <w:p w14:paraId="01DD3D04">
            <w:pPr>
              <w:widowControl/>
              <w:jc w:val="right"/>
              <w:rPr>
                <w:rFonts w:ascii="宋体" w:hAnsi="宋体" w:eastAsia="宋体" w:cs="宋体"/>
                <w:sz w:val="22"/>
              </w:rPr>
            </w:pPr>
            <w:r>
              <w:rPr>
                <w:rFonts w:hint="eastAsia" w:ascii="宋体" w:hAnsi="宋体" w:eastAsia="宋体" w:cs="宋体"/>
                <w:sz w:val="22"/>
              </w:rPr>
              <w:t>　</w:t>
            </w:r>
          </w:p>
        </w:tc>
      </w:tr>
      <w:tr w14:paraId="5A1A5A6D">
        <w:tblPrEx>
          <w:tblCellMar>
            <w:top w:w="32" w:type="dxa"/>
            <w:left w:w="64" w:type="dxa"/>
            <w:bottom w:w="32" w:type="dxa"/>
            <w:right w:w="64" w:type="dxa"/>
          </w:tblCellMar>
        </w:tblPrEx>
        <w:trPr>
          <w:trHeight w:val="0" w:hRule="atLeast"/>
          <w:jc w:val="center"/>
        </w:trPr>
        <w:tc>
          <w:tcPr>
            <w:tcW w:w="1255" w:type="pct"/>
            <w:tcBorders>
              <w:top w:val="nil"/>
              <w:left w:val="single" w:color="auto" w:sz="4" w:space="0"/>
              <w:bottom w:val="single" w:color="auto" w:sz="4" w:space="0"/>
              <w:right w:val="single" w:color="auto" w:sz="4" w:space="0"/>
            </w:tcBorders>
            <w:shd w:val="clear" w:color="auto" w:fill="auto"/>
            <w:noWrap/>
            <w:vAlign w:val="center"/>
          </w:tcPr>
          <w:p w14:paraId="5D8A5819">
            <w:pPr>
              <w:widowControl/>
              <w:jc w:val="left"/>
              <w:rPr>
                <w:rFonts w:ascii="宋体" w:hAnsi="宋体" w:eastAsia="宋体" w:cs="宋体"/>
                <w:sz w:val="22"/>
              </w:rPr>
            </w:pPr>
            <w:r>
              <w:rPr>
                <w:rFonts w:hint="eastAsia" w:ascii="宋体" w:hAnsi="宋体" w:eastAsia="宋体" w:cs="宋体"/>
                <w:sz w:val="22"/>
              </w:rPr>
              <w:t>　</w:t>
            </w:r>
          </w:p>
        </w:tc>
        <w:tc>
          <w:tcPr>
            <w:tcW w:w="178" w:type="pct"/>
            <w:tcBorders>
              <w:top w:val="nil"/>
              <w:left w:val="nil"/>
              <w:bottom w:val="single" w:color="auto" w:sz="4" w:space="0"/>
              <w:right w:val="single" w:color="auto" w:sz="4" w:space="0"/>
            </w:tcBorders>
            <w:shd w:val="clear" w:color="auto" w:fill="auto"/>
            <w:noWrap/>
            <w:vAlign w:val="center"/>
          </w:tcPr>
          <w:p w14:paraId="1945C0D8">
            <w:pPr>
              <w:widowControl/>
              <w:jc w:val="center"/>
              <w:rPr>
                <w:rFonts w:ascii="宋体" w:hAnsi="宋体" w:eastAsia="宋体" w:cs="宋体"/>
                <w:sz w:val="22"/>
              </w:rPr>
            </w:pPr>
            <w:r>
              <w:rPr>
                <w:rFonts w:hint="eastAsia" w:ascii="宋体" w:hAnsi="宋体" w:eastAsia="宋体" w:cs="宋体"/>
                <w:sz w:val="22"/>
              </w:rPr>
              <w:t>5</w:t>
            </w:r>
          </w:p>
        </w:tc>
        <w:tc>
          <w:tcPr>
            <w:tcW w:w="286" w:type="pct"/>
            <w:tcBorders>
              <w:top w:val="nil"/>
              <w:left w:val="nil"/>
              <w:bottom w:val="single" w:color="auto" w:sz="4" w:space="0"/>
              <w:right w:val="single" w:color="auto" w:sz="4" w:space="0"/>
            </w:tcBorders>
            <w:shd w:val="clear" w:color="auto" w:fill="auto"/>
            <w:noWrap/>
            <w:vAlign w:val="center"/>
          </w:tcPr>
          <w:p w14:paraId="7FF3ABE7">
            <w:pPr>
              <w:jc w:val="right"/>
              <w:rPr>
                <w:rFonts w:hint="eastAsia" w:ascii="宋体" w:hAnsi="宋体" w:eastAsia="宋体" w:cs="宋体"/>
                <w:i w:val="0"/>
                <w:color w:val="000000"/>
                <w:sz w:val="22"/>
                <w:szCs w:val="22"/>
                <w:u w:val="none"/>
                <w:lang w:val="en-US" w:eastAsia="zh-CN" w:bidi="ar-SA"/>
              </w:rPr>
            </w:pPr>
          </w:p>
        </w:tc>
        <w:tc>
          <w:tcPr>
            <w:tcW w:w="931" w:type="pct"/>
            <w:tcBorders>
              <w:top w:val="nil"/>
              <w:left w:val="nil"/>
              <w:bottom w:val="single" w:color="auto" w:sz="4" w:space="0"/>
              <w:right w:val="single" w:color="auto" w:sz="4" w:space="0"/>
            </w:tcBorders>
            <w:shd w:val="clear" w:color="auto" w:fill="FFFFFF"/>
            <w:noWrap/>
            <w:vAlign w:val="center"/>
          </w:tcPr>
          <w:p w14:paraId="38CA6355">
            <w:pPr>
              <w:keepNext w:val="0"/>
              <w:keepLines w:val="0"/>
              <w:widowControl/>
              <w:suppressLineNumbers w:val="0"/>
              <w:jc w:val="left"/>
              <w:rPr>
                <w:rFonts w:hint="eastAsia" w:ascii="宋体" w:hAnsi="宋体" w:eastAsia="宋体" w:cs="宋体"/>
                <w:i w:val="0"/>
                <w:color w:val="000000"/>
                <w:sz w:val="22"/>
                <w:szCs w:val="22"/>
                <w:u w:val="none"/>
                <w:lang w:val="en-US" w:eastAsia="zh-CN" w:bidi="ar-SA"/>
              </w:rPr>
            </w:pPr>
            <w:r>
              <w:rPr>
                <w:rFonts w:hint="eastAsia" w:ascii="宋体" w:hAnsi="宋体" w:eastAsia="宋体" w:cs="宋体"/>
                <w:i w:val="0"/>
                <w:color w:val="000000"/>
                <w:sz w:val="22"/>
                <w:szCs w:val="22"/>
                <w:u w:val="none"/>
                <w:lang w:val="en-US" w:eastAsia="zh-CN" w:bidi="ar"/>
              </w:rPr>
              <w:t>五、教育支出</w:t>
            </w:r>
          </w:p>
        </w:tc>
        <w:tc>
          <w:tcPr>
            <w:tcW w:w="178" w:type="pct"/>
            <w:tcBorders>
              <w:top w:val="nil"/>
              <w:left w:val="nil"/>
              <w:bottom w:val="single" w:color="auto" w:sz="4" w:space="0"/>
              <w:right w:val="single" w:color="auto" w:sz="4" w:space="0"/>
            </w:tcBorders>
            <w:shd w:val="clear" w:color="auto" w:fill="FFFFFF"/>
            <w:noWrap/>
            <w:vAlign w:val="center"/>
          </w:tcPr>
          <w:p w14:paraId="21527F90">
            <w:pPr>
              <w:keepNext w:val="0"/>
              <w:keepLines w:val="0"/>
              <w:widowControl/>
              <w:suppressLineNumbers w:val="0"/>
              <w:jc w:val="center"/>
              <w:rPr>
                <w:rFonts w:hint="eastAsia" w:ascii="宋体" w:hAnsi="宋体" w:eastAsia="宋体" w:cs="宋体"/>
                <w:i w:val="0"/>
                <w:color w:val="000000"/>
                <w:sz w:val="22"/>
                <w:szCs w:val="22"/>
                <w:u w:val="none"/>
                <w:lang w:val="en-US" w:eastAsia="zh-CN" w:bidi="ar-SA"/>
              </w:rPr>
            </w:pPr>
            <w:r>
              <w:rPr>
                <w:rFonts w:hint="eastAsia" w:ascii="宋体" w:hAnsi="宋体" w:eastAsia="宋体" w:cs="宋体"/>
                <w:i w:val="0"/>
                <w:color w:val="000000"/>
                <w:sz w:val="22"/>
                <w:szCs w:val="22"/>
                <w:u w:val="none"/>
                <w:lang w:val="en-US" w:eastAsia="zh-CN" w:bidi="ar"/>
              </w:rPr>
              <w:t>18</w:t>
            </w:r>
          </w:p>
        </w:tc>
        <w:tc>
          <w:tcPr>
            <w:tcW w:w="344" w:type="pct"/>
            <w:tcBorders>
              <w:top w:val="nil"/>
              <w:left w:val="nil"/>
              <w:bottom w:val="single" w:color="auto" w:sz="4" w:space="0"/>
              <w:right w:val="single" w:color="auto" w:sz="4" w:space="0"/>
            </w:tcBorders>
            <w:shd w:val="clear" w:color="auto" w:fill="auto"/>
            <w:noWrap/>
            <w:vAlign w:val="center"/>
          </w:tcPr>
          <w:p w14:paraId="1D3A6B46">
            <w:pPr>
              <w:jc w:val="right"/>
              <w:rPr>
                <w:rFonts w:hint="eastAsia" w:ascii="宋体" w:hAnsi="宋体" w:eastAsia="宋体" w:cs="宋体"/>
                <w:i w:val="0"/>
                <w:color w:val="000000"/>
                <w:sz w:val="22"/>
                <w:szCs w:val="22"/>
                <w:u w:val="none"/>
                <w:lang w:val="en-US" w:eastAsia="zh-CN" w:bidi="ar-SA"/>
              </w:rPr>
            </w:pPr>
          </w:p>
        </w:tc>
        <w:tc>
          <w:tcPr>
            <w:tcW w:w="591" w:type="pct"/>
            <w:tcBorders>
              <w:top w:val="nil"/>
              <w:left w:val="nil"/>
              <w:bottom w:val="single" w:color="auto" w:sz="4" w:space="0"/>
              <w:right w:val="single" w:color="auto" w:sz="4" w:space="0"/>
            </w:tcBorders>
            <w:shd w:val="clear" w:color="auto" w:fill="auto"/>
            <w:noWrap/>
            <w:vAlign w:val="center"/>
          </w:tcPr>
          <w:p w14:paraId="5D5E6D17">
            <w:pPr>
              <w:jc w:val="right"/>
              <w:rPr>
                <w:rFonts w:hint="eastAsia" w:ascii="宋体" w:hAnsi="宋体" w:eastAsia="宋体" w:cs="宋体"/>
                <w:i w:val="0"/>
                <w:color w:val="000000"/>
                <w:sz w:val="22"/>
                <w:szCs w:val="22"/>
                <w:u w:val="none"/>
                <w:lang w:val="en-US" w:eastAsia="zh-CN" w:bidi="ar-SA"/>
              </w:rPr>
            </w:pPr>
          </w:p>
        </w:tc>
        <w:tc>
          <w:tcPr>
            <w:tcW w:w="551" w:type="pct"/>
            <w:tcBorders>
              <w:top w:val="nil"/>
              <w:left w:val="nil"/>
              <w:bottom w:val="single" w:color="auto" w:sz="4" w:space="0"/>
              <w:right w:val="single" w:color="auto" w:sz="4" w:space="0"/>
            </w:tcBorders>
            <w:shd w:val="clear" w:color="auto" w:fill="auto"/>
            <w:noWrap/>
            <w:vAlign w:val="center"/>
          </w:tcPr>
          <w:p w14:paraId="4AD2AB27">
            <w:pPr>
              <w:widowControl/>
              <w:jc w:val="right"/>
              <w:rPr>
                <w:rFonts w:ascii="宋体" w:hAnsi="宋体" w:eastAsia="宋体" w:cs="宋体"/>
                <w:sz w:val="22"/>
              </w:rPr>
            </w:pPr>
            <w:r>
              <w:rPr>
                <w:rFonts w:hint="eastAsia" w:ascii="宋体" w:hAnsi="宋体" w:eastAsia="宋体" w:cs="宋体"/>
                <w:sz w:val="22"/>
              </w:rPr>
              <w:t>　</w:t>
            </w:r>
          </w:p>
        </w:tc>
        <w:tc>
          <w:tcPr>
            <w:tcW w:w="681" w:type="pct"/>
            <w:tcBorders>
              <w:top w:val="nil"/>
              <w:left w:val="nil"/>
              <w:bottom w:val="single" w:color="auto" w:sz="4" w:space="0"/>
              <w:right w:val="single" w:color="auto" w:sz="4" w:space="0"/>
            </w:tcBorders>
            <w:shd w:val="clear" w:color="auto" w:fill="auto"/>
            <w:noWrap/>
            <w:vAlign w:val="center"/>
          </w:tcPr>
          <w:p w14:paraId="05B7D063">
            <w:pPr>
              <w:widowControl/>
              <w:jc w:val="right"/>
              <w:rPr>
                <w:rFonts w:ascii="宋体" w:hAnsi="宋体" w:eastAsia="宋体" w:cs="宋体"/>
                <w:sz w:val="22"/>
              </w:rPr>
            </w:pPr>
            <w:r>
              <w:rPr>
                <w:rFonts w:hint="eastAsia" w:ascii="宋体" w:hAnsi="宋体" w:eastAsia="宋体" w:cs="宋体"/>
                <w:sz w:val="22"/>
              </w:rPr>
              <w:t>　</w:t>
            </w:r>
          </w:p>
        </w:tc>
      </w:tr>
      <w:tr w14:paraId="09F8C574">
        <w:tblPrEx>
          <w:tblCellMar>
            <w:top w:w="32" w:type="dxa"/>
            <w:left w:w="64" w:type="dxa"/>
            <w:bottom w:w="32" w:type="dxa"/>
            <w:right w:w="64" w:type="dxa"/>
          </w:tblCellMar>
        </w:tblPrEx>
        <w:trPr>
          <w:trHeight w:val="0" w:hRule="atLeast"/>
          <w:jc w:val="center"/>
        </w:trPr>
        <w:tc>
          <w:tcPr>
            <w:tcW w:w="1255" w:type="pct"/>
            <w:tcBorders>
              <w:top w:val="nil"/>
              <w:left w:val="single" w:color="auto" w:sz="4" w:space="0"/>
              <w:bottom w:val="single" w:color="auto" w:sz="4" w:space="0"/>
              <w:right w:val="single" w:color="auto" w:sz="4" w:space="0"/>
            </w:tcBorders>
            <w:shd w:val="clear" w:color="auto" w:fill="auto"/>
            <w:noWrap/>
            <w:vAlign w:val="center"/>
          </w:tcPr>
          <w:p w14:paraId="08325443">
            <w:pPr>
              <w:widowControl/>
              <w:jc w:val="left"/>
              <w:rPr>
                <w:rFonts w:ascii="宋体" w:hAnsi="宋体" w:eastAsia="宋体" w:cs="宋体"/>
                <w:sz w:val="22"/>
              </w:rPr>
            </w:pPr>
            <w:r>
              <w:rPr>
                <w:rFonts w:hint="eastAsia" w:ascii="宋体" w:hAnsi="宋体" w:eastAsia="宋体" w:cs="宋体"/>
                <w:sz w:val="22"/>
              </w:rPr>
              <w:t>　</w:t>
            </w:r>
          </w:p>
        </w:tc>
        <w:tc>
          <w:tcPr>
            <w:tcW w:w="178" w:type="pct"/>
            <w:tcBorders>
              <w:top w:val="nil"/>
              <w:left w:val="nil"/>
              <w:bottom w:val="single" w:color="auto" w:sz="4" w:space="0"/>
              <w:right w:val="single" w:color="auto" w:sz="4" w:space="0"/>
            </w:tcBorders>
            <w:shd w:val="clear" w:color="auto" w:fill="auto"/>
            <w:noWrap/>
            <w:vAlign w:val="center"/>
          </w:tcPr>
          <w:p w14:paraId="388B103F">
            <w:pPr>
              <w:widowControl/>
              <w:jc w:val="center"/>
              <w:rPr>
                <w:rFonts w:ascii="宋体" w:hAnsi="宋体" w:eastAsia="宋体" w:cs="宋体"/>
                <w:sz w:val="22"/>
              </w:rPr>
            </w:pPr>
            <w:r>
              <w:rPr>
                <w:rFonts w:hint="eastAsia" w:ascii="宋体" w:hAnsi="宋体" w:eastAsia="宋体" w:cs="宋体"/>
                <w:sz w:val="22"/>
              </w:rPr>
              <w:t>6</w:t>
            </w:r>
          </w:p>
        </w:tc>
        <w:tc>
          <w:tcPr>
            <w:tcW w:w="286" w:type="pct"/>
            <w:tcBorders>
              <w:top w:val="nil"/>
              <w:left w:val="nil"/>
              <w:bottom w:val="single" w:color="auto" w:sz="4" w:space="0"/>
              <w:right w:val="single" w:color="auto" w:sz="4" w:space="0"/>
            </w:tcBorders>
            <w:shd w:val="clear" w:color="auto" w:fill="auto"/>
            <w:noWrap/>
            <w:vAlign w:val="center"/>
          </w:tcPr>
          <w:p w14:paraId="0471F7E7">
            <w:pPr>
              <w:jc w:val="right"/>
              <w:rPr>
                <w:rFonts w:hint="eastAsia" w:ascii="宋体" w:hAnsi="宋体" w:eastAsia="宋体" w:cs="宋体"/>
                <w:i w:val="0"/>
                <w:color w:val="000000"/>
                <w:sz w:val="22"/>
                <w:szCs w:val="22"/>
                <w:u w:val="none"/>
                <w:lang w:val="en-US" w:eastAsia="zh-CN" w:bidi="ar-SA"/>
              </w:rPr>
            </w:pPr>
          </w:p>
        </w:tc>
        <w:tc>
          <w:tcPr>
            <w:tcW w:w="931" w:type="pct"/>
            <w:tcBorders>
              <w:top w:val="nil"/>
              <w:left w:val="nil"/>
              <w:bottom w:val="single" w:color="auto" w:sz="4" w:space="0"/>
              <w:right w:val="single" w:color="auto" w:sz="4" w:space="0"/>
            </w:tcBorders>
            <w:shd w:val="clear" w:color="auto" w:fill="FFFFFF"/>
            <w:noWrap/>
            <w:vAlign w:val="center"/>
          </w:tcPr>
          <w:p w14:paraId="19ECC2E7">
            <w:pPr>
              <w:keepNext w:val="0"/>
              <w:keepLines w:val="0"/>
              <w:widowControl/>
              <w:suppressLineNumbers w:val="0"/>
              <w:jc w:val="left"/>
              <w:rPr>
                <w:rFonts w:hint="eastAsia" w:ascii="宋体" w:hAnsi="宋体" w:eastAsia="宋体" w:cs="宋体"/>
                <w:i w:val="0"/>
                <w:color w:val="000000"/>
                <w:sz w:val="22"/>
                <w:szCs w:val="22"/>
                <w:u w:val="none"/>
                <w:lang w:val="en-US" w:eastAsia="zh-CN" w:bidi="ar-SA"/>
              </w:rPr>
            </w:pPr>
            <w:r>
              <w:rPr>
                <w:rFonts w:hint="eastAsia" w:ascii="宋体" w:hAnsi="宋体" w:eastAsia="宋体" w:cs="宋体"/>
                <w:i w:val="0"/>
                <w:color w:val="000000"/>
                <w:sz w:val="22"/>
                <w:szCs w:val="22"/>
                <w:u w:val="none"/>
                <w:lang w:val="en-US" w:eastAsia="zh-CN" w:bidi="ar"/>
              </w:rPr>
              <w:t>六、科学技术支出</w:t>
            </w:r>
          </w:p>
        </w:tc>
        <w:tc>
          <w:tcPr>
            <w:tcW w:w="178" w:type="pct"/>
            <w:tcBorders>
              <w:top w:val="nil"/>
              <w:left w:val="nil"/>
              <w:bottom w:val="single" w:color="auto" w:sz="4" w:space="0"/>
              <w:right w:val="single" w:color="auto" w:sz="4" w:space="0"/>
            </w:tcBorders>
            <w:shd w:val="clear" w:color="auto" w:fill="FFFFFF"/>
            <w:noWrap/>
            <w:vAlign w:val="center"/>
          </w:tcPr>
          <w:p w14:paraId="47CA6F38">
            <w:pPr>
              <w:keepNext w:val="0"/>
              <w:keepLines w:val="0"/>
              <w:widowControl/>
              <w:suppressLineNumbers w:val="0"/>
              <w:jc w:val="center"/>
              <w:rPr>
                <w:rFonts w:hint="eastAsia" w:ascii="宋体" w:hAnsi="宋体" w:eastAsia="宋体" w:cs="宋体"/>
                <w:i w:val="0"/>
                <w:color w:val="000000"/>
                <w:sz w:val="22"/>
                <w:szCs w:val="22"/>
                <w:u w:val="none"/>
                <w:lang w:val="en-US" w:eastAsia="zh-CN" w:bidi="ar-SA"/>
              </w:rPr>
            </w:pPr>
            <w:r>
              <w:rPr>
                <w:rFonts w:hint="eastAsia" w:ascii="宋体" w:hAnsi="宋体" w:eastAsia="宋体" w:cs="宋体"/>
                <w:i w:val="0"/>
                <w:color w:val="000000"/>
                <w:sz w:val="22"/>
                <w:szCs w:val="22"/>
                <w:u w:val="none"/>
                <w:lang w:val="en-US" w:eastAsia="zh-CN" w:bidi="ar"/>
              </w:rPr>
              <w:t>19</w:t>
            </w:r>
          </w:p>
        </w:tc>
        <w:tc>
          <w:tcPr>
            <w:tcW w:w="344" w:type="pct"/>
            <w:tcBorders>
              <w:top w:val="nil"/>
              <w:left w:val="nil"/>
              <w:bottom w:val="single" w:color="auto" w:sz="4" w:space="0"/>
              <w:right w:val="single" w:color="auto" w:sz="4" w:space="0"/>
            </w:tcBorders>
            <w:shd w:val="clear" w:color="auto" w:fill="auto"/>
            <w:noWrap/>
            <w:vAlign w:val="center"/>
          </w:tcPr>
          <w:p w14:paraId="2476F7B1">
            <w:pPr>
              <w:jc w:val="right"/>
              <w:rPr>
                <w:rFonts w:hint="eastAsia" w:ascii="宋体" w:hAnsi="宋体" w:eastAsia="宋体" w:cs="宋体"/>
                <w:i w:val="0"/>
                <w:color w:val="000000"/>
                <w:sz w:val="22"/>
                <w:szCs w:val="22"/>
                <w:u w:val="none"/>
                <w:lang w:val="en-US" w:eastAsia="zh-CN" w:bidi="ar-SA"/>
              </w:rPr>
            </w:pPr>
          </w:p>
        </w:tc>
        <w:tc>
          <w:tcPr>
            <w:tcW w:w="591" w:type="pct"/>
            <w:tcBorders>
              <w:top w:val="nil"/>
              <w:left w:val="nil"/>
              <w:bottom w:val="single" w:color="auto" w:sz="4" w:space="0"/>
              <w:right w:val="single" w:color="auto" w:sz="4" w:space="0"/>
            </w:tcBorders>
            <w:shd w:val="clear" w:color="auto" w:fill="auto"/>
            <w:noWrap/>
            <w:vAlign w:val="center"/>
          </w:tcPr>
          <w:p w14:paraId="23418709">
            <w:pPr>
              <w:jc w:val="right"/>
              <w:rPr>
                <w:rFonts w:hint="eastAsia" w:ascii="宋体" w:hAnsi="宋体" w:eastAsia="宋体" w:cs="宋体"/>
                <w:i w:val="0"/>
                <w:color w:val="000000"/>
                <w:sz w:val="22"/>
                <w:szCs w:val="22"/>
                <w:u w:val="none"/>
                <w:lang w:val="en-US" w:eastAsia="zh-CN" w:bidi="ar-SA"/>
              </w:rPr>
            </w:pPr>
          </w:p>
        </w:tc>
        <w:tc>
          <w:tcPr>
            <w:tcW w:w="551" w:type="pct"/>
            <w:tcBorders>
              <w:top w:val="nil"/>
              <w:left w:val="nil"/>
              <w:bottom w:val="single" w:color="auto" w:sz="4" w:space="0"/>
              <w:right w:val="single" w:color="auto" w:sz="4" w:space="0"/>
            </w:tcBorders>
            <w:shd w:val="clear" w:color="auto" w:fill="auto"/>
            <w:noWrap/>
            <w:vAlign w:val="center"/>
          </w:tcPr>
          <w:p w14:paraId="12327560">
            <w:pPr>
              <w:widowControl/>
              <w:jc w:val="right"/>
              <w:rPr>
                <w:rFonts w:ascii="宋体" w:hAnsi="宋体" w:eastAsia="宋体" w:cs="宋体"/>
                <w:sz w:val="22"/>
              </w:rPr>
            </w:pPr>
            <w:r>
              <w:rPr>
                <w:rFonts w:hint="eastAsia" w:ascii="宋体" w:hAnsi="宋体" w:eastAsia="宋体" w:cs="宋体"/>
                <w:sz w:val="22"/>
              </w:rPr>
              <w:t>　</w:t>
            </w:r>
          </w:p>
        </w:tc>
        <w:tc>
          <w:tcPr>
            <w:tcW w:w="681" w:type="pct"/>
            <w:tcBorders>
              <w:top w:val="nil"/>
              <w:left w:val="nil"/>
              <w:bottom w:val="single" w:color="auto" w:sz="4" w:space="0"/>
              <w:right w:val="single" w:color="auto" w:sz="4" w:space="0"/>
            </w:tcBorders>
            <w:shd w:val="clear" w:color="auto" w:fill="auto"/>
            <w:noWrap/>
            <w:vAlign w:val="center"/>
          </w:tcPr>
          <w:p w14:paraId="402F5471">
            <w:pPr>
              <w:widowControl/>
              <w:jc w:val="right"/>
              <w:rPr>
                <w:rFonts w:ascii="宋体" w:hAnsi="宋体" w:eastAsia="宋体" w:cs="宋体"/>
                <w:sz w:val="22"/>
              </w:rPr>
            </w:pPr>
            <w:r>
              <w:rPr>
                <w:rFonts w:hint="eastAsia" w:ascii="宋体" w:hAnsi="宋体" w:eastAsia="宋体" w:cs="宋体"/>
                <w:sz w:val="22"/>
              </w:rPr>
              <w:t>　</w:t>
            </w:r>
          </w:p>
        </w:tc>
      </w:tr>
      <w:tr w14:paraId="5FB2AD0B">
        <w:tblPrEx>
          <w:tblCellMar>
            <w:top w:w="32" w:type="dxa"/>
            <w:left w:w="64" w:type="dxa"/>
            <w:bottom w:w="32" w:type="dxa"/>
            <w:right w:w="64" w:type="dxa"/>
          </w:tblCellMar>
        </w:tblPrEx>
        <w:trPr>
          <w:trHeight w:val="0" w:hRule="atLeast"/>
          <w:jc w:val="center"/>
        </w:trPr>
        <w:tc>
          <w:tcPr>
            <w:tcW w:w="1255" w:type="pct"/>
            <w:tcBorders>
              <w:top w:val="nil"/>
              <w:left w:val="single" w:color="auto" w:sz="4" w:space="0"/>
              <w:bottom w:val="single" w:color="auto" w:sz="4" w:space="0"/>
              <w:right w:val="single" w:color="auto" w:sz="4" w:space="0"/>
            </w:tcBorders>
            <w:shd w:val="clear" w:color="auto" w:fill="auto"/>
            <w:noWrap/>
            <w:vAlign w:val="center"/>
          </w:tcPr>
          <w:p w14:paraId="5A6CA4F5">
            <w:pPr>
              <w:widowControl/>
              <w:jc w:val="left"/>
              <w:rPr>
                <w:rFonts w:ascii="宋体" w:hAnsi="宋体" w:eastAsia="宋体" w:cs="宋体"/>
                <w:sz w:val="22"/>
              </w:rPr>
            </w:pPr>
            <w:r>
              <w:rPr>
                <w:rFonts w:hint="eastAsia" w:ascii="宋体" w:hAnsi="宋体" w:eastAsia="宋体" w:cs="宋体"/>
                <w:sz w:val="22"/>
              </w:rPr>
              <w:t>　</w:t>
            </w:r>
          </w:p>
        </w:tc>
        <w:tc>
          <w:tcPr>
            <w:tcW w:w="178" w:type="pct"/>
            <w:tcBorders>
              <w:top w:val="nil"/>
              <w:left w:val="nil"/>
              <w:bottom w:val="single" w:color="auto" w:sz="4" w:space="0"/>
              <w:right w:val="single" w:color="auto" w:sz="4" w:space="0"/>
            </w:tcBorders>
            <w:shd w:val="clear" w:color="auto" w:fill="auto"/>
            <w:noWrap/>
            <w:vAlign w:val="center"/>
          </w:tcPr>
          <w:p w14:paraId="69E5B06C">
            <w:pPr>
              <w:widowControl/>
              <w:jc w:val="center"/>
              <w:rPr>
                <w:rFonts w:ascii="宋体" w:hAnsi="宋体" w:eastAsia="宋体" w:cs="宋体"/>
                <w:sz w:val="22"/>
              </w:rPr>
            </w:pPr>
            <w:r>
              <w:rPr>
                <w:rFonts w:hint="eastAsia" w:ascii="宋体" w:hAnsi="宋体" w:eastAsia="宋体" w:cs="宋体"/>
                <w:sz w:val="22"/>
              </w:rPr>
              <w:t>7</w:t>
            </w:r>
          </w:p>
        </w:tc>
        <w:tc>
          <w:tcPr>
            <w:tcW w:w="286" w:type="pct"/>
            <w:tcBorders>
              <w:top w:val="nil"/>
              <w:left w:val="nil"/>
              <w:bottom w:val="single" w:color="auto" w:sz="4" w:space="0"/>
              <w:right w:val="single" w:color="auto" w:sz="4" w:space="0"/>
            </w:tcBorders>
            <w:shd w:val="clear" w:color="auto" w:fill="auto"/>
            <w:noWrap/>
            <w:vAlign w:val="center"/>
          </w:tcPr>
          <w:p w14:paraId="64987F98">
            <w:pPr>
              <w:jc w:val="right"/>
              <w:rPr>
                <w:rFonts w:hint="eastAsia" w:ascii="宋体" w:hAnsi="宋体" w:eastAsia="宋体" w:cs="宋体"/>
                <w:i w:val="0"/>
                <w:color w:val="000000"/>
                <w:sz w:val="22"/>
                <w:szCs w:val="22"/>
                <w:u w:val="none"/>
                <w:lang w:val="en-US" w:eastAsia="zh-CN" w:bidi="ar-SA"/>
              </w:rPr>
            </w:pPr>
          </w:p>
        </w:tc>
        <w:tc>
          <w:tcPr>
            <w:tcW w:w="931" w:type="pct"/>
            <w:tcBorders>
              <w:top w:val="nil"/>
              <w:left w:val="nil"/>
              <w:bottom w:val="single" w:color="auto" w:sz="4" w:space="0"/>
              <w:right w:val="single" w:color="auto" w:sz="4" w:space="0"/>
            </w:tcBorders>
            <w:shd w:val="clear" w:color="auto" w:fill="auto"/>
            <w:noWrap/>
            <w:vAlign w:val="center"/>
          </w:tcPr>
          <w:p w14:paraId="0D4B9987">
            <w:pPr>
              <w:keepNext w:val="0"/>
              <w:keepLines w:val="0"/>
              <w:widowControl/>
              <w:suppressLineNumbers w:val="0"/>
              <w:jc w:val="left"/>
              <w:rPr>
                <w:rFonts w:hint="eastAsia" w:ascii="宋体" w:hAnsi="宋体" w:eastAsia="宋体" w:cs="宋体"/>
                <w:i w:val="0"/>
                <w:color w:val="000000"/>
                <w:sz w:val="24"/>
                <w:szCs w:val="24"/>
                <w:u w:val="none"/>
                <w:lang w:val="en-US" w:eastAsia="zh-CN" w:bidi="ar-SA"/>
              </w:rPr>
            </w:pPr>
            <w:r>
              <w:rPr>
                <w:rFonts w:hint="eastAsia" w:ascii="宋体" w:hAnsi="宋体" w:eastAsia="宋体" w:cs="宋体"/>
                <w:i w:val="0"/>
                <w:color w:val="000000"/>
                <w:sz w:val="24"/>
                <w:szCs w:val="24"/>
                <w:u w:val="none"/>
                <w:lang w:eastAsia="zh-CN"/>
              </w:rPr>
              <w:t>八、社会保障和就业支出</w:t>
            </w:r>
          </w:p>
        </w:tc>
        <w:tc>
          <w:tcPr>
            <w:tcW w:w="178" w:type="pct"/>
            <w:tcBorders>
              <w:top w:val="nil"/>
              <w:left w:val="nil"/>
              <w:bottom w:val="single" w:color="auto" w:sz="4" w:space="0"/>
              <w:right w:val="single" w:color="auto" w:sz="4" w:space="0"/>
            </w:tcBorders>
            <w:shd w:val="clear" w:color="auto" w:fill="FFFFFF"/>
            <w:noWrap/>
            <w:vAlign w:val="center"/>
          </w:tcPr>
          <w:p w14:paraId="0F0B653E">
            <w:pPr>
              <w:keepNext w:val="0"/>
              <w:keepLines w:val="0"/>
              <w:widowControl/>
              <w:suppressLineNumbers w:val="0"/>
              <w:jc w:val="center"/>
              <w:rPr>
                <w:rFonts w:hint="eastAsia" w:ascii="宋体" w:hAnsi="宋体" w:eastAsia="宋体" w:cs="宋体"/>
                <w:i w:val="0"/>
                <w:color w:val="000000"/>
                <w:sz w:val="22"/>
                <w:szCs w:val="22"/>
                <w:u w:val="none"/>
                <w:lang w:val="en-US" w:eastAsia="zh-CN" w:bidi="ar-SA"/>
              </w:rPr>
            </w:pPr>
            <w:r>
              <w:rPr>
                <w:rFonts w:hint="eastAsia" w:ascii="宋体" w:hAnsi="宋体" w:eastAsia="宋体" w:cs="宋体"/>
                <w:i w:val="0"/>
                <w:color w:val="000000"/>
                <w:sz w:val="22"/>
                <w:szCs w:val="22"/>
                <w:u w:val="none"/>
                <w:lang w:val="en-US" w:eastAsia="zh-CN" w:bidi="ar"/>
              </w:rPr>
              <w:t>20</w:t>
            </w:r>
          </w:p>
        </w:tc>
        <w:tc>
          <w:tcPr>
            <w:tcW w:w="344" w:type="pct"/>
            <w:tcBorders>
              <w:top w:val="nil"/>
              <w:left w:val="nil"/>
              <w:bottom w:val="single" w:color="auto" w:sz="4" w:space="0"/>
              <w:right w:val="single" w:color="auto" w:sz="4" w:space="0"/>
            </w:tcBorders>
            <w:shd w:val="clear" w:color="auto" w:fill="auto"/>
            <w:noWrap/>
            <w:vAlign w:val="center"/>
          </w:tcPr>
          <w:p w14:paraId="28494575">
            <w:pPr>
              <w:jc w:val="right"/>
              <w:rPr>
                <w:rFonts w:hint="default" w:ascii="宋体" w:hAnsi="宋体" w:eastAsia="宋体" w:cs="宋体"/>
                <w:i w:val="0"/>
                <w:color w:val="000000"/>
                <w:sz w:val="22"/>
                <w:szCs w:val="22"/>
                <w:u w:val="none"/>
                <w:lang w:val="en-US" w:eastAsia="zh-CN" w:bidi="ar-SA"/>
              </w:rPr>
            </w:pPr>
            <w:r>
              <w:rPr>
                <w:rFonts w:hint="eastAsia" w:ascii="宋体" w:hAnsi="宋体" w:eastAsia="宋体" w:cs="宋体"/>
                <w:i w:val="0"/>
                <w:color w:val="000000"/>
                <w:sz w:val="22"/>
                <w:szCs w:val="22"/>
                <w:u w:val="none"/>
                <w:lang w:val="en-US" w:eastAsia="zh-CN" w:bidi="ar-SA"/>
              </w:rPr>
              <w:t>7.21</w:t>
            </w:r>
          </w:p>
        </w:tc>
        <w:tc>
          <w:tcPr>
            <w:tcW w:w="591" w:type="pct"/>
            <w:tcBorders>
              <w:top w:val="nil"/>
              <w:left w:val="nil"/>
              <w:bottom w:val="single" w:color="auto" w:sz="4" w:space="0"/>
              <w:right w:val="single" w:color="auto" w:sz="4" w:space="0"/>
            </w:tcBorders>
            <w:shd w:val="clear" w:color="auto" w:fill="auto"/>
            <w:noWrap/>
            <w:vAlign w:val="center"/>
          </w:tcPr>
          <w:p w14:paraId="66C5A8CB">
            <w:pPr>
              <w:jc w:val="right"/>
              <w:rPr>
                <w:rFonts w:hint="default" w:ascii="宋体" w:hAnsi="宋体" w:eastAsia="宋体" w:cs="宋体"/>
                <w:i w:val="0"/>
                <w:color w:val="000000"/>
                <w:sz w:val="22"/>
                <w:szCs w:val="22"/>
                <w:u w:val="none"/>
                <w:lang w:val="en-US" w:eastAsia="zh-CN" w:bidi="ar-SA"/>
              </w:rPr>
            </w:pPr>
            <w:r>
              <w:rPr>
                <w:rFonts w:hint="eastAsia" w:ascii="宋体" w:hAnsi="宋体" w:eastAsia="宋体" w:cs="宋体"/>
                <w:i w:val="0"/>
                <w:color w:val="000000"/>
                <w:sz w:val="22"/>
                <w:szCs w:val="22"/>
                <w:u w:val="none"/>
                <w:lang w:val="en-US" w:eastAsia="zh-CN" w:bidi="ar-SA"/>
              </w:rPr>
              <w:t>7.21</w:t>
            </w:r>
          </w:p>
        </w:tc>
        <w:tc>
          <w:tcPr>
            <w:tcW w:w="551" w:type="pct"/>
            <w:tcBorders>
              <w:top w:val="nil"/>
              <w:left w:val="nil"/>
              <w:bottom w:val="single" w:color="auto" w:sz="4" w:space="0"/>
              <w:right w:val="single" w:color="auto" w:sz="4" w:space="0"/>
            </w:tcBorders>
            <w:shd w:val="clear" w:color="auto" w:fill="auto"/>
            <w:noWrap/>
            <w:vAlign w:val="center"/>
          </w:tcPr>
          <w:p w14:paraId="70EEEA8B">
            <w:pPr>
              <w:widowControl/>
              <w:jc w:val="right"/>
              <w:rPr>
                <w:rFonts w:ascii="宋体" w:hAnsi="宋体" w:eastAsia="宋体" w:cs="宋体"/>
                <w:sz w:val="22"/>
              </w:rPr>
            </w:pPr>
            <w:r>
              <w:rPr>
                <w:rFonts w:hint="eastAsia" w:ascii="宋体" w:hAnsi="宋体" w:eastAsia="宋体" w:cs="宋体"/>
                <w:sz w:val="22"/>
              </w:rPr>
              <w:t>　</w:t>
            </w:r>
          </w:p>
        </w:tc>
        <w:tc>
          <w:tcPr>
            <w:tcW w:w="681" w:type="pct"/>
            <w:tcBorders>
              <w:top w:val="nil"/>
              <w:left w:val="nil"/>
              <w:bottom w:val="single" w:color="auto" w:sz="4" w:space="0"/>
              <w:right w:val="single" w:color="auto" w:sz="4" w:space="0"/>
            </w:tcBorders>
            <w:shd w:val="clear" w:color="auto" w:fill="auto"/>
            <w:noWrap/>
            <w:vAlign w:val="center"/>
          </w:tcPr>
          <w:p w14:paraId="741BB5BF">
            <w:pPr>
              <w:widowControl/>
              <w:jc w:val="right"/>
              <w:rPr>
                <w:rFonts w:ascii="宋体" w:hAnsi="宋体" w:eastAsia="宋体" w:cs="宋体"/>
                <w:sz w:val="22"/>
              </w:rPr>
            </w:pPr>
            <w:r>
              <w:rPr>
                <w:rFonts w:hint="eastAsia" w:ascii="宋体" w:hAnsi="宋体" w:eastAsia="宋体" w:cs="宋体"/>
                <w:sz w:val="22"/>
              </w:rPr>
              <w:t>　</w:t>
            </w:r>
          </w:p>
        </w:tc>
      </w:tr>
      <w:tr w14:paraId="1D9FA32A">
        <w:tblPrEx>
          <w:tblCellMar>
            <w:top w:w="32" w:type="dxa"/>
            <w:left w:w="64" w:type="dxa"/>
            <w:bottom w:w="32" w:type="dxa"/>
            <w:right w:w="64" w:type="dxa"/>
          </w:tblCellMar>
        </w:tblPrEx>
        <w:trPr>
          <w:trHeight w:val="0" w:hRule="atLeast"/>
          <w:jc w:val="center"/>
        </w:trPr>
        <w:tc>
          <w:tcPr>
            <w:tcW w:w="1255" w:type="pct"/>
            <w:tcBorders>
              <w:top w:val="nil"/>
              <w:left w:val="single" w:color="auto" w:sz="4" w:space="0"/>
              <w:bottom w:val="single" w:color="auto" w:sz="4" w:space="0"/>
              <w:right w:val="single" w:color="auto" w:sz="4" w:space="0"/>
            </w:tcBorders>
            <w:shd w:val="clear" w:color="auto" w:fill="auto"/>
            <w:noWrap/>
            <w:vAlign w:val="center"/>
          </w:tcPr>
          <w:p w14:paraId="21512E5B">
            <w:pPr>
              <w:widowControl/>
              <w:jc w:val="left"/>
              <w:rPr>
                <w:rFonts w:ascii="宋体" w:hAnsi="宋体" w:eastAsia="宋体" w:cs="宋体"/>
                <w:sz w:val="22"/>
              </w:rPr>
            </w:pPr>
            <w:r>
              <w:rPr>
                <w:rFonts w:hint="eastAsia" w:ascii="宋体" w:hAnsi="宋体" w:eastAsia="宋体" w:cs="宋体"/>
                <w:sz w:val="22"/>
              </w:rPr>
              <w:t>　</w:t>
            </w:r>
          </w:p>
        </w:tc>
        <w:tc>
          <w:tcPr>
            <w:tcW w:w="178" w:type="pct"/>
            <w:tcBorders>
              <w:top w:val="nil"/>
              <w:left w:val="nil"/>
              <w:bottom w:val="single" w:color="auto" w:sz="4" w:space="0"/>
              <w:right w:val="single" w:color="auto" w:sz="4" w:space="0"/>
            </w:tcBorders>
            <w:shd w:val="clear" w:color="auto" w:fill="auto"/>
            <w:noWrap/>
            <w:vAlign w:val="center"/>
          </w:tcPr>
          <w:p w14:paraId="37822D35">
            <w:pPr>
              <w:widowControl/>
              <w:jc w:val="center"/>
              <w:rPr>
                <w:rFonts w:ascii="宋体" w:hAnsi="宋体" w:eastAsia="宋体" w:cs="宋体"/>
                <w:sz w:val="22"/>
              </w:rPr>
            </w:pPr>
            <w:r>
              <w:rPr>
                <w:rFonts w:hint="eastAsia" w:ascii="宋体" w:hAnsi="宋体" w:eastAsia="宋体" w:cs="宋体"/>
                <w:sz w:val="22"/>
              </w:rPr>
              <w:t>8</w:t>
            </w:r>
          </w:p>
        </w:tc>
        <w:tc>
          <w:tcPr>
            <w:tcW w:w="286" w:type="pct"/>
            <w:tcBorders>
              <w:top w:val="nil"/>
              <w:left w:val="nil"/>
              <w:bottom w:val="single" w:color="auto" w:sz="4" w:space="0"/>
              <w:right w:val="single" w:color="auto" w:sz="4" w:space="0"/>
            </w:tcBorders>
            <w:shd w:val="clear" w:color="auto" w:fill="auto"/>
            <w:noWrap/>
            <w:vAlign w:val="center"/>
          </w:tcPr>
          <w:p w14:paraId="62AE3C11">
            <w:pPr>
              <w:jc w:val="right"/>
              <w:rPr>
                <w:rFonts w:hint="eastAsia" w:ascii="宋体" w:hAnsi="宋体" w:eastAsia="宋体" w:cs="宋体"/>
                <w:i w:val="0"/>
                <w:color w:val="000000"/>
                <w:sz w:val="22"/>
                <w:szCs w:val="22"/>
                <w:u w:val="none"/>
                <w:lang w:val="en-US" w:eastAsia="zh-CN" w:bidi="ar-SA"/>
              </w:rPr>
            </w:pPr>
          </w:p>
        </w:tc>
        <w:tc>
          <w:tcPr>
            <w:tcW w:w="931" w:type="pct"/>
            <w:tcBorders>
              <w:top w:val="nil"/>
              <w:left w:val="nil"/>
              <w:bottom w:val="single" w:color="auto" w:sz="4" w:space="0"/>
              <w:right w:val="single" w:color="auto" w:sz="4" w:space="0"/>
            </w:tcBorders>
            <w:shd w:val="clear" w:color="auto" w:fill="auto"/>
            <w:noWrap/>
            <w:vAlign w:val="center"/>
          </w:tcPr>
          <w:p w14:paraId="3DFD00E5">
            <w:pPr>
              <w:jc w:val="left"/>
              <w:rPr>
                <w:rFonts w:hint="eastAsia" w:ascii="宋体" w:hAnsi="宋体" w:eastAsia="宋体" w:cs="宋体"/>
                <w:i w:val="0"/>
                <w:color w:val="000000"/>
                <w:sz w:val="22"/>
                <w:szCs w:val="22"/>
                <w:u w:val="none"/>
                <w:lang w:val="en-US" w:eastAsia="zh-CN" w:bidi="ar-SA"/>
              </w:rPr>
            </w:pPr>
            <w:r>
              <w:rPr>
                <w:rFonts w:hint="eastAsia" w:ascii="宋体" w:hAnsi="宋体" w:eastAsia="宋体" w:cs="宋体"/>
                <w:i w:val="0"/>
                <w:color w:val="000000"/>
                <w:sz w:val="22"/>
                <w:szCs w:val="22"/>
                <w:u w:val="none"/>
                <w:lang w:eastAsia="zh-CN"/>
              </w:rPr>
              <w:t>十一、卫生健康支出</w:t>
            </w:r>
          </w:p>
        </w:tc>
        <w:tc>
          <w:tcPr>
            <w:tcW w:w="178" w:type="pct"/>
            <w:tcBorders>
              <w:top w:val="nil"/>
              <w:left w:val="nil"/>
              <w:bottom w:val="single" w:color="auto" w:sz="4" w:space="0"/>
              <w:right w:val="single" w:color="auto" w:sz="4" w:space="0"/>
            </w:tcBorders>
            <w:shd w:val="clear" w:color="auto" w:fill="FFFFFF"/>
            <w:noWrap/>
            <w:vAlign w:val="center"/>
          </w:tcPr>
          <w:p w14:paraId="48AA5CBD">
            <w:pPr>
              <w:keepNext w:val="0"/>
              <w:keepLines w:val="0"/>
              <w:widowControl/>
              <w:suppressLineNumbers w:val="0"/>
              <w:jc w:val="center"/>
              <w:rPr>
                <w:rFonts w:hint="eastAsia" w:ascii="宋体" w:hAnsi="宋体" w:eastAsia="宋体" w:cs="宋体"/>
                <w:i w:val="0"/>
                <w:color w:val="000000"/>
                <w:sz w:val="22"/>
                <w:szCs w:val="22"/>
                <w:u w:val="none"/>
                <w:lang w:val="en-US" w:eastAsia="zh-CN" w:bidi="ar-SA"/>
              </w:rPr>
            </w:pPr>
            <w:r>
              <w:rPr>
                <w:rFonts w:hint="eastAsia" w:ascii="宋体" w:hAnsi="宋体" w:eastAsia="宋体" w:cs="宋体"/>
                <w:i w:val="0"/>
                <w:color w:val="000000"/>
                <w:sz w:val="22"/>
                <w:szCs w:val="22"/>
                <w:u w:val="none"/>
                <w:lang w:val="en-US" w:eastAsia="zh-CN" w:bidi="ar"/>
              </w:rPr>
              <w:t>21</w:t>
            </w:r>
          </w:p>
        </w:tc>
        <w:tc>
          <w:tcPr>
            <w:tcW w:w="344" w:type="pct"/>
            <w:tcBorders>
              <w:top w:val="nil"/>
              <w:left w:val="nil"/>
              <w:bottom w:val="single" w:color="auto" w:sz="4" w:space="0"/>
              <w:right w:val="single" w:color="auto" w:sz="4" w:space="0"/>
            </w:tcBorders>
            <w:shd w:val="clear" w:color="auto" w:fill="auto"/>
            <w:noWrap/>
            <w:vAlign w:val="center"/>
          </w:tcPr>
          <w:p w14:paraId="0226EB5A">
            <w:pPr>
              <w:jc w:val="right"/>
              <w:rPr>
                <w:rFonts w:hint="default" w:ascii="宋体" w:hAnsi="宋体" w:eastAsia="宋体" w:cs="宋体"/>
                <w:i w:val="0"/>
                <w:color w:val="000000"/>
                <w:sz w:val="22"/>
                <w:szCs w:val="22"/>
                <w:u w:val="none"/>
                <w:lang w:val="en-US" w:eastAsia="zh-CN" w:bidi="ar-SA"/>
              </w:rPr>
            </w:pPr>
          </w:p>
        </w:tc>
        <w:tc>
          <w:tcPr>
            <w:tcW w:w="591" w:type="pct"/>
            <w:tcBorders>
              <w:top w:val="nil"/>
              <w:left w:val="nil"/>
              <w:bottom w:val="single" w:color="auto" w:sz="4" w:space="0"/>
              <w:right w:val="single" w:color="auto" w:sz="4" w:space="0"/>
            </w:tcBorders>
            <w:shd w:val="clear" w:color="auto" w:fill="auto"/>
            <w:noWrap/>
            <w:vAlign w:val="center"/>
          </w:tcPr>
          <w:p w14:paraId="6DCF8732">
            <w:pPr>
              <w:jc w:val="right"/>
              <w:rPr>
                <w:rFonts w:hint="default" w:ascii="宋体" w:hAnsi="宋体" w:eastAsia="宋体" w:cs="宋体"/>
                <w:i w:val="0"/>
                <w:color w:val="000000"/>
                <w:sz w:val="22"/>
                <w:szCs w:val="22"/>
                <w:u w:val="none"/>
                <w:lang w:val="en-US" w:eastAsia="zh-CN" w:bidi="ar-SA"/>
              </w:rPr>
            </w:pPr>
          </w:p>
        </w:tc>
        <w:tc>
          <w:tcPr>
            <w:tcW w:w="551" w:type="pct"/>
            <w:tcBorders>
              <w:top w:val="nil"/>
              <w:left w:val="nil"/>
              <w:bottom w:val="single" w:color="auto" w:sz="4" w:space="0"/>
              <w:right w:val="single" w:color="auto" w:sz="4" w:space="0"/>
            </w:tcBorders>
            <w:shd w:val="clear" w:color="auto" w:fill="auto"/>
            <w:noWrap/>
            <w:vAlign w:val="center"/>
          </w:tcPr>
          <w:p w14:paraId="00C2F1F3">
            <w:pPr>
              <w:widowControl/>
              <w:jc w:val="right"/>
              <w:rPr>
                <w:rFonts w:ascii="宋体" w:hAnsi="宋体" w:eastAsia="宋体" w:cs="宋体"/>
                <w:sz w:val="22"/>
              </w:rPr>
            </w:pPr>
            <w:r>
              <w:rPr>
                <w:rFonts w:hint="eastAsia" w:ascii="宋体" w:hAnsi="宋体" w:eastAsia="宋体" w:cs="宋体"/>
                <w:sz w:val="22"/>
              </w:rPr>
              <w:t>　</w:t>
            </w:r>
          </w:p>
        </w:tc>
        <w:tc>
          <w:tcPr>
            <w:tcW w:w="681" w:type="pct"/>
            <w:tcBorders>
              <w:top w:val="nil"/>
              <w:left w:val="nil"/>
              <w:bottom w:val="single" w:color="auto" w:sz="4" w:space="0"/>
              <w:right w:val="single" w:color="auto" w:sz="4" w:space="0"/>
            </w:tcBorders>
            <w:shd w:val="clear" w:color="auto" w:fill="auto"/>
            <w:noWrap/>
            <w:vAlign w:val="center"/>
          </w:tcPr>
          <w:p w14:paraId="7CFB803F">
            <w:pPr>
              <w:widowControl/>
              <w:jc w:val="center"/>
              <w:rPr>
                <w:rFonts w:ascii="宋体" w:hAnsi="宋体" w:eastAsia="宋体" w:cs="宋体"/>
                <w:sz w:val="22"/>
              </w:rPr>
            </w:pPr>
            <w:r>
              <w:rPr>
                <w:rFonts w:hint="eastAsia" w:ascii="宋体" w:hAnsi="宋体" w:eastAsia="宋体" w:cs="宋体"/>
                <w:sz w:val="22"/>
              </w:rPr>
              <w:t>　</w:t>
            </w:r>
          </w:p>
        </w:tc>
      </w:tr>
      <w:tr w14:paraId="03E4CF83">
        <w:tblPrEx>
          <w:tblCellMar>
            <w:top w:w="32" w:type="dxa"/>
            <w:left w:w="64" w:type="dxa"/>
            <w:bottom w:w="32" w:type="dxa"/>
            <w:right w:w="64" w:type="dxa"/>
          </w:tblCellMar>
        </w:tblPrEx>
        <w:trPr>
          <w:trHeight w:val="0" w:hRule="atLeast"/>
          <w:jc w:val="center"/>
        </w:trPr>
        <w:tc>
          <w:tcPr>
            <w:tcW w:w="1255" w:type="pct"/>
            <w:tcBorders>
              <w:top w:val="nil"/>
              <w:left w:val="single" w:color="auto" w:sz="4" w:space="0"/>
              <w:bottom w:val="single" w:color="auto" w:sz="4" w:space="0"/>
              <w:right w:val="single" w:color="auto" w:sz="4" w:space="0"/>
            </w:tcBorders>
            <w:shd w:val="clear" w:color="auto" w:fill="auto"/>
            <w:noWrap/>
            <w:vAlign w:val="center"/>
          </w:tcPr>
          <w:p w14:paraId="5D1A8296">
            <w:pPr>
              <w:widowControl/>
              <w:jc w:val="center"/>
              <w:rPr>
                <w:rFonts w:ascii="宋体" w:hAnsi="宋体" w:eastAsia="宋体" w:cs="宋体"/>
                <w:b/>
                <w:bCs/>
                <w:sz w:val="22"/>
              </w:rPr>
            </w:pPr>
            <w:r>
              <w:rPr>
                <w:rFonts w:hint="eastAsia" w:ascii="宋体" w:hAnsi="宋体" w:eastAsia="宋体" w:cs="宋体"/>
                <w:b/>
                <w:bCs/>
                <w:sz w:val="22"/>
              </w:rPr>
              <w:t>本年收入合计</w:t>
            </w:r>
          </w:p>
        </w:tc>
        <w:tc>
          <w:tcPr>
            <w:tcW w:w="178" w:type="pct"/>
            <w:tcBorders>
              <w:top w:val="nil"/>
              <w:left w:val="nil"/>
              <w:bottom w:val="single" w:color="auto" w:sz="4" w:space="0"/>
              <w:right w:val="single" w:color="auto" w:sz="4" w:space="0"/>
            </w:tcBorders>
            <w:shd w:val="clear" w:color="auto" w:fill="auto"/>
            <w:noWrap/>
            <w:vAlign w:val="center"/>
          </w:tcPr>
          <w:p w14:paraId="38726848">
            <w:pPr>
              <w:widowControl/>
              <w:jc w:val="center"/>
              <w:rPr>
                <w:rFonts w:ascii="宋体" w:hAnsi="宋体" w:eastAsia="宋体" w:cs="宋体"/>
                <w:sz w:val="22"/>
              </w:rPr>
            </w:pPr>
            <w:r>
              <w:rPr>
                <w:rFonts w:hint="eastAsia" w:ascii="宋体" w:hAnsi="宋体" w:eastAsia="宋体" w:cs="宋体"/>
                <w:sz w:val="22"/>
              </w:rPr>
              <w:t>9</w:t>
            </w:r>
          </w:p>
        </w:tc>
        <w:tc>
          <w:tcPr>
            <w:tcW w:w="286" w:type="pct"/>
            <w:tcBorders>
              <w:top w:val="nil"/>
              <w:left w:val="nil"/>
              <w:bottom w:val="single" w:color="auto" w:sz="4" w:space="0"/>
              <w:right w:val="single" w:color="auto" w:sz="4" w:space="0"/>
            </w:tcBorders>
            <w:shd w:val="clear" w:color="auto" w:fill="auto"/>
            <w:noWrap/>
            <w:vAlign w:val="center"/>
          </w:tcPr>
          <w:p w14:paraId="4E2FD893">
            <w:pPr>
              <w:jc w:val="center"/>
              <w:rPr>
                <w:rFonts w:hint="default" w:ascii="宋体" w:hAnsi="宋体" w:eastAsia="宋体" w:cs="宋体"/>
                <w:i w:val="0"/>
                <w:color w:val="000000"/>
                <w:sz w:val="22"/>
                <w:szCs w:val="22"/>
                <w:u w:val="none"/>
                <w:lang w:val="en-US" w:eastAsia="zh-CN" w:bidi="ar-SA"/>
              </w:rPr>
            </w:pPr>
            <w:r>
              <w:rPr>
                <w:rFonts w:hint="eastAsia" w:ascii="宋体" w:hAnsi="宋体" w:eastAsia="宋体" w:cs="宋体"/>
                <w:i w:val="0"/>
                <w:color w:val="000000"/>
                <w:sz w:val="22"/>
                <w:szCs w:val="22"/>
                <w:u w:val="none"/>
                <w:lang w:val="en-US" w:eastAsia="zh-CN" w:bidi="ar-SA"/>
              </w:rPr>
              <w:t>848.88</w:t>
            </w:r>
          </w:p>
        </w:tc>
        <w:tc>
          <w:tcPr>
            <w:tcW w:w="931" w:type="pct"/>
            <w:tcBorders>
              <w:top w:val="nil"/>
              <w:left w:val="nil"/>
              <w:bottom w:val="single" w:color="auto" w:sz="4" w:space="0"/>
              <w:right w:val="single" w:color="auto" w:sz="4" w:space="0"/>
            </w:tcBorders>
            <w:shd w:val="clear" w:color="auto" w:fill="auto"/>
            <w:noWrap/>
            <w:vAlign w:val="center"/>
          </w:tcPr>
          <w:p w14:paraId="33C9232A">
            <w:pPr>
              <w:jc w:val="both"/>
              <w:rPr>
                <w:rFonts w:hint="eastAsia" w:ascii="宋体" w:hAnsi="宋体" w:eastAsia="宋体" w:cs="宋体"/>
                <w:i w:val="0"/>
                <w:color w:val="000000"/>
                <w:sz w:val="20"/>
                <w:szCs w:val="20"/>
                <w:u w:val="none"/>
                <w:lang w:val="en-US" w:eastAsia="zh-CN" w:bidi="ar-SA"/>
              </w:rPr>
            </w:pPr>
            <w:r>
              <w:rPr>
                <w:rFonts w:hint="eastAsia" w:ascii="宋体" w:hAnsi="宋体" w:eastAsia="宋体" w:cs="宋体"/>
                <w:i w:val="0"/>
                <w:color w:val="000000"/>
                <w:sz w:val="20"/>
                <w:szCs w:val="20"/>
                <w:u w:val="none"/>
                <w:lang w:val="en-US" w:eastAsia="zh-CN" w:bidi="ar-SA"/>
              </w:rPr>
              <w:t>二十三、其他支出</w:t>
            </w:r>
          </w:p>
        </w:tc>
        <w:tc>
          <w:tcPr>
            <w:tcW w:w="178" w:type="pct"/>
            <w:tcBorders>
              <w:top w:val="nil"/>
              <w:left w:val="nil"/>
              <w:bottom w:val="single" w:color="auto" w:sz="4" w:space="0"/>
              <w:right w:val="single" w:color="auto" w:sz="4" w:space="0"/>
            </w:tcBorders>
            <w:shd w:val="clear" w:color="auto" w:fill="FFFFFF"/>
            <w:noWrap/>
            <w:vAlign w:val="center"/>
          </w:tcPr>
          <w:p w14:paraId="1C129666">
            <w:pPr>
              <w:keepNext w:val="0"/>
              <w:keepLines w:val="0"/>
              <w:widowControl/>
              <w:suppressLineNumbers w:val="0"/>
              <w:jc w:val="center"/>
              <w:rPr>
                <w:rFonts w:hint="eastAsia" w:ascii="宋体" w:hAnsi="宋体" w:eastAsia="宋体" w:cs="宋体"/>
                <w:i w:val="0"/>
                <w:color w:val="000000"/>
                <w:sz w:val="22"/>
                <w:szCs w:val="22"/>
                <w:u w:val="none"/>
                <w:lang w:val="en-US" w:eastAsia="zh-CN" w:bidi="ar-SA"/>
              </w:rPr>
            </w:pPr>
            <w:r>
              <w:rPr>
                <w:rFonts w:hint="eastAsia" w:ascii="宋体" w:hAnsi="宋体" w:eastAsia="宋体" w:cs="宋体"/>
                <w:i w:val="0"/>
                <w:color w:val="000000"/>
                <w:sz w:val="22"/>
                <w:szCs w:val="22"/>
                <w:u w:val="none"/>
                <w:lang w:val="en-US" w:eastAsia="zh-CN" w:bidi="ar"/>
              </w:rPr>
              <w:t>22</w:t>
            </w:r>
          </w:p>
        </w:tc>
        <w:tc>
          <w:tcPr>
            <w:tcW w:w="344" w:type="pct"/>
            <w:tcBorders>
              <w:top w:val="nil"/>
              <w:left w:val="nil"/>
              <w:bottom w:val="single" w:color="auto" w:sz="4" w:space="0"/>
              <w:right w:val="single" w:color="auto" w:sz="4" w:space="0"/>
            </w:tcBorders>
            <w:shd w:val="clear" w:color="auto" w:fill="auto"/>
            <w:noWrap/>
            <w:vAlign w:val="center"/>
          </w:tcPr>
          <w:p w14:paraId="49B64B93">
            <w:pPr>
              <w:jc w:val="right"/>
              <w:rPr>
                <w:rFonts w:hint="default" w:ascii="宋体" w:hAnsi="宋体" w:eastAsia="宋体" w:cs="宋体"/>
                <w:b w:val="0"/>
                <w:bCs/>
                <w:i w:val="0"/>
                <w:color w:val="000000"/>
                <w:sz w:val="22"/>
                <w:szCs w:val="22"/>
                <w:u w:val="none"/>
                <w:lang w:val="en-US" w:eastAsia="zh-CN" w:bidi="ar-SA"/>
              </w:rPr>
            </w:pPr>
            <w:r>
              <w:rPr>
                <w:rFonts w:hint="eastAsia" w:ascii="宋体" w:hAnsi="宋体" w:eastAsia="宋体" w:cs="宋体"/>
                <w:b w:val="0"/>
                <w:bCs/>
                <w:i w:val="0"/>
                <w:color w:val="000000"/>
                <w:sz w:val="22"/>
                <w:szCs w:val="22"/>
                <w:u w:val="none"/>
                <w:lang w:val="en-US" w:eastAsia="zh-CN" w:bidi="ar-SA"/>
              </w:rPr>
              <w:t>0.31</w:t>
            </w:r>
          </w:p>
        </w:tc>
        <w:tc>
          <w:tcPr>
            <w:tcW w:w="591" w:type="pct"/>
            <w:tcBorders>
              <w:top w:val="nil"/>
              <w:left w:val="nil"/>
              <w:bottom w:val="single" w:color="auto" w:sz="4" w:space="0"/>
              <w:right w:val="single" w:color="auto" w:sz="4" w:space="0"/>
            </w:tcBorders>
            <w:shd w:val="clear" w:color="auto" w:fill="auto"/>
            <w:noWrap/>
            <w:vAlign w:val="center"/>
          </w:tcPr>
          <w:p w14:paraId="337888D7">
            <w:pPr>
              <w:jc w:val="right"/>
              <w:rPr>
                <w:rFonts w:hint="default" w:ascii="宋体" w:hAnsi="宋体" w:eastAsia="宋体" w:cs="宋体"/>
                <w:b w:val="0"/>
                <w:bCs/>
                <w:i w:val="0"/>
                <w:color w:val="000000"/>
                <w:sz w:val="22"/>
                <w:szCs w:val="22"/>
                <w:u w:val="none"/>
                <w:lang w:val="en-US" w:eastAsia="zh-CN" w:bidi="ar-SA"/>
              </w:rPr>
            </w:pPr>
            <w:r>
              <w:rPr>
                <w:rFonts w:hint="eastAsia" w:ascii="宋体" w:hAnsi="宋体" w:eastAsia="宋体" w:cs="宋体"/>
                <w:b w:val="0"/>
                <w:bCs/>
                <w:i w:val="0"/>
                <w:color w:val="000000"/>
                <w:sz w:val="22"/>
                <w:szCs w:val="22"/>
                <w:u w:val="none"/>
                <w:lang w:val="en-US" w:eastAsia="zh-CN" w:bidi="ar-SA"/>
              </w:rPr>
              <w:t>0.31</w:t>
            </w:r>
          </w:p>
        </w:tc>
        <w:tc>
          <w:tcPr>
            <w:tcW w:w="551" w:type="pct"/>
            <w:tcBorders>
              <w:top w:val="nil"/>
              <w:left w:val="nil"/>
              <w:bottom w:val="single" w:color="auto" w:sz="4" w:space="0"/>
              <w:right w:val="single" w:color="auto" w:sz="4" w:space="0"/>
            </w:tcBorders>
            <w:shd w:val="clear" w:color="auto" w:fill="auto"/>
            <w:noWrap/>
            <w:vAlign w:val="center"/>
          </w:tcPr>
          <w:p w14:paraId="13E30127">
            <w:pPr>
              <w:widowControl/>
              <w:jc w:val="right"/>
              <w:rPr>
                <w:rFonts w:ascii="宋体" w:hAnsi="宋体" w:eastAsia="宋体" w:cs="宋体"/>
                <w:sz w:val="22"/>
              </w:rPr>
            </w:pPr>
            <w:r>
              <w:rPr>
                <w:rFonts w:hint="eastAsia" w:ascii="宋体" w:hAnsi="宋体" w:eastAsia="宋体" w:cs="宋体"/>
                <w:sz w:val="22"/>
              </w:rPr>
              <w:t>　</w:t>
            </w:r>
          </w:p>
        </w:tc>
        <w:tc>
          <w:tcPr>
            <w:tcW w:w="681" w:type="pct"/>
            <w:tcBorders>
              <w:top w:val="nil"/>
              <w:left w:val="nil"/>
              <w:bottom w:val="single" w:color="auto" w:sz="4" w:space="0"/>
              <w:right w:val="single" w:color="auto" w:sz="4" w:space="0"/>
            </w:tcBorders>
            <w:shd w:val="clear" w:color="auto" w:fill="auto"/>
            <w:noWrap/>
            <w:vAlign w:val="center"/>
          </w:tcPr>
          <w:p w14:paraId="388D71DE">
            <w:pPr>
              <w:widowControl/>
              <w:jc w:val="left"/>
              <w:rPr>
                <w:rFonts w:ascii="宋体" w:hAnsi="宋体" w:eastAsia="宋体" w:cs="宋体"/>
                <w:b/>
                <w:bCs/>
                <w:sz w:val="22"/>
              </w:rPr>
            </w:pPr>
            <w:r>
              <w:rPr>
                <w:rFonts w:hint="eastAsia" w:ascii="宋体" w:hAnsi="宋体" w:eastAsia="宋体" w:cs="宋体"/>
                <w:b/>
                <w:bCs/>
                <w:sz w:val="22"/>
              </w:rPr>
              <w:t>　</w:t>
            </w:r>
          </w:p>
        </w:tc>
      </w:tr>
      <w:tr w14:paraId="210C3F8E">
        <w:tblPrEx>
          <w:tblCellMar>
            <w:top w:w="32" w:type="dxa"/>
            <w:left w:w="64" w:type="dxa"/>
            <w:bottom w:w="32" w:type="dxa"/>
            <w:right w:w="64" w:type="dxa"/>
          </w:tblCellMar>
        </w:tblPrEx>
        <w:trPr>
          <w:trHeight w:val="0" w:hRule="atLeast"/>
          <w:jc w:val="center"/>
        </w:trPr>
        <w:tc>
          <w:tcPr>
            <w:tcW w:w="1255" w:type="pct"/>
            <w:tcBorders>
              <w:top w:val="nil"/>
              <w:left w:val="single" w:color="auto" w:sz="4" w:space="0"/>
              <w:bottom w:val="single" w:color="auto" w:sz="4" w:space="0"/>
              <w:right w:val="single" w:color="auto" w:sz="4" w:space="0"/>
            </w:tcBorders>
            <w:shd w:val="clear" w:color="auto" w:fill="auto"/>
            <w:noWrap/>
            <w:vAlign w:val="center"/>
          </w:tcPr>
          <w:p w14:paraId="6AFF7179">
            <w:pPr>
              <w:widowControl/>
              <w:jc w:val="center"/>
              <w:rPr>
                <w:rFonts w:ascii="宋体" w:hAnsi="宋体" w:eastAsia="宋体" w:cs="宋体"/>
                <w:sz w:val="22"/>
              </w:rPr>
            </w:pPr>
            <w:r>
              <w:rPr>
                <w:rFonts w:hint="eastAsia" w:ascii="宋体" w:hAnsi="宋体" w:eastAsia="宋体" w:cs="宋体"/>
                <w:sz w:val="22"/>
              </w:rPr>
              <w:t>年初财政拨款结转和结余</w:t>
            </w:r>
          </w:p>
        </w:tc>
        <w:tc>
          <w:tcPr>
            <w:tcW w:w="178" w:type="pct"/>
            <w:tcBorders>
              <w:top w:val="nil"/>
              <w:left w:val="nil"/>
              <w:bottom w:val="single" w:color="auto" w:sz="4" w:space="0"/>
              <w:right w:val="single" w:color="auto" w:sz="4" w:space="0"/>
            </w:tcBorders>
            <w:shd w:val="clear" w:color="auto" w:fill="auto"/>
            <w:noWrap/>
            <w:vAlign w:val="center"/>
          </w:tcPr>
          <w:p w14:paraId="35E7FB41">
            <w:pPr>
              <w:widowControl/>
              <w:jc w:val="center"/>
              <w:rPr>
                <w:rFonts w:ascii="宋体" w:hAnsi="宋体" w:eastAsia="宋体" w:cs="宋体"/>
                <w:sz w:val="22"/>
              </w:rPr>
            </w:pPr>
            <w:r>
              <w:rPr>
                <w:rFonts w:hint="eastAsia" w:ascii="宋体" w:hAnsi="宋体" w:eastAsia="宋体" w:cs="宋体"/>
                <w:sz w:val="22"/>
              </w:rPr>
              <w:t>10</w:t>
            </w:r>
          </w:p>
        </w:tc>
        <w:tc>
          <w:tcPr>
            <w:tcW w:w="286" w:type="pct"/>
            <w:tcBorders>
              <w:top w:val="nil"/>
              <w:left w:val="nil"/>
              <w:bottom w:val="single" w:color="auto" w:sz="4" w:space="0"/>
              <w:right w:val="single" w:color="auto" w:sz="4" w:space="0"/>
            </w:tcBorders>
            <w:shd w:val="clear" w:color="auto" w:fill="auto"/>
            <w:noWrap/>
            <w:vAlign w:val="center"/>
          </w:tcPr>
          <w:p w14:paraId="399D5BB0">
            <w:pPr>
              <w:jc w:val="right"/>
              <w:rPr>
                <w:rFonts w:hint="default" w:ascii="宋体" w:hAnsi="宋体" w:eastAsia="宋体" w:cs="宋体"/>
                <w:i w:val="0"/>
                <w:color w:val="000000"/>
                <w:sz w:val="22"/>
                <w:szCs w:val="22"/>
                <w:u w:val="none"/>
                <w:lang w:val="en-US" w:eastAsia="zh-CN" w:bidi="ar-SA"/>
              </w:rPr>
            </w:pPr>
          </w:p>
        </w:tc>
        <w:tc>
          <w:tcPr>
            <w:tcW w:w="931" w:type="pct"/>
            <w:tcBorders>
              <w:top w:val="nil"/>
              <w:left w:val="nil"/>
              <w:bottom w:val="single" w:color="auto" w:sz="4" w:space="0"/>
              <w:right w:val="single" w:color="auto" w:sz="4" w:space="0"/>
            </w:tcBorders>
            <w:shd w:val="clear" w:color="auto" w:fill="auto"/>
            <w:noWrap/>
            <w:vAlign w:val="center"/>
          </w:tcPr>
          <w:p w14:paraId="4316D520">
            <w:pPr>
              <w:widowControl/>
              <w:jc w:val="center"/>
              <w:rPr>
                <w:rFonts w:ascii="宋体" w:hAnsi="宋体" w:eastAsia="宋体" w:cs="宋体"/>
                <w:sz w:val="22"/>
              </w:rPr>
            </w:pPr>
            <w:r>
              <w:rPr>
                <w:rFonts w:hint="eastAsia" w:ascii="宋体" w:hAnsi="宋体" w:eastAsia="宋体" w:cs="宋体"/>
                <w:b/>
                <w:bCs/>
                <w:sz w:val="22"/>
              </w:rPr>
              <w:t>本年支出合计</w:t>
            </w:r>
          </w:p>
        </w:tc>
        <w:tc>
          <w:tcPr>
            <w:tcW w:w="178" w:type="pct"/>
            <w:tcBorders>
              <w:top w:val="nil"/>
              <w:left w:val="nil"/>
              <w:bottom w:val="single" w:color="auto" w:sz="4" w:space="0"/>
              <w:right w:val="single" w:color="auto" w:sz="4" w:space="0"/>
            </w:tcBorders>
            <w:shd w:val="clear" w:color="auto" w:fill="auto"/>
            <w:noWrap/>
            <w:vAlign w:val="center"/>
          </w:tcPr>
          <w:p w14:paraId="01E9F197">
            <w:pPr>
              <w:widowControl/>
              <w:jc w:val="center"/>
              <w:rPr>
                <w:rFonts w:ascii="宋体" w:hAnsi="宋体" w:eastAsia="宋体" w:cs="宋体"/>
                <w:sz w:val="22"/>
              </w:rPr>
            </w:pPr>
            <w:r>
              <w:rPr>
                <w:rFonts w:hint="eastAsia" w:ascii="宋体" w:hAnsi="宋体" w:eastAsia="宋体" w:cs="宋体"/>
                <w:sz w:val="22"/>
              </w:rPr>
              <w:t>24</w:t>
            </w:r>
          </w:p>
        </w:tc>
        <w:tc>
          <w:tcPr>
            <w:tcW w:w="344" w:type="pct"/>
            <w:tcBorders>
              <w:top w:val="nil"/>
              <w:left w:val="nil"/>
              <w:bottom w:val="single" w:color="auto" w:sz="4" w:space="0"/>
              <w:right w:val="single" w:color="auto" w:sz="4" w:space="0"/>
            </w:tcBorders>
            <w:shd w:val="clear" w:color="auto" w:fill="auto"/>
            <w:noWrap/>
            <w:vAlign w:val="center"/>
          </w:tcPr>
          <w:p w14:paraId="400905CB">
            <w:pPr>
              <w:widowControl/>
              <w:jc w:val="right"/>
              <w:rPr>
                <w:rFonts w:ascii="宋体" w:hAnsi="宋体" w:eastAsia="宋体" w:cs="宋体"/>
                <w:sz w:val="22"/>
              </w:rPr>
            </w:pPr>
            <w:r>
              <w:rPr>
                <w:rFonts w:hint="eastAsia" w:ascii="宋体" w:hAnsi="宋体" w:eastAsia="宋体" w:cs="宋体"/>
                <w:sz w:val="22"/>
              </w:rPr>
              <w:t>　</w:t>
            </w:r>
            <w:r>
              <w:rPr>
                <w:rFonts w:hint="eastAsia" w:ascii="宋体" w:hAnsi="宋体" w:eastAsia="宋体" w:cs="宋体"/>
                <w:sz w:val="22"/>
                <w:lang w:val="en-US" w:eastAsia="zh-CN"/>
              </w:rPr>
              <w:t>848.88</w:t>
            </w:r>
          </w:p>
        </w:tc>
        <w:tc>
          <w:tcPr>
            <w:tcW w:w="591" w:type="pct"/>
            <w:tcBorders>
              <w:top w:val="nil"/>
              <w:left w:val="nil"/>
              <w:bottom w:val="single" w:color="auto" w:sz="4" w:space="0"/>
              <w:right w:val="single" w:color="auto" w:sz="4" w:space="0"/>
            </w:tcBorders>
            <w:shd w:val="clear" w:color="auto" w:fill="auto"/>
            <w:noWrap/>
            <w:vAlign w:val="center"/>
          </w:tcPr>
          <w:p w14:paraId="52AFEAE4">
            <w:pPr>
              <w:widowControl/>
              <w:jc w:val="right"/>
              <w:rPr>
                <w:rFonts w:hint="default" w:ascii="宋体" w:hAnsi="宋体" w:eastAsia="宋体" w:cs="宋体"/>
                <w:sz w:val="22"/>
                <w:lang w:val="en-US" w:eastAsia="zh-CN"/>
              </w:rPr>
            </w:pPr>
            <w:r>
              <w:rPr>
                <w:rFonts w:hint="eastAsia" w:ascii="宋体" w:hAnsi="宋体" w:eastAsia="宋体" w:cs="宋体"/>
                <w:sz w:val="22"/>
              </w:rPr>
              <w:t>　</w:t>
            </w:r>
            <w:r>
              <w:rPr>
                <w:rFonts w:hint="eastAsia" w:ascii="宋体" w:hAnsi="宋体" w:eastAsia="宋体" w:cs="宋体"/>
                <w:sz w:val="22"/>
                <w:lang w:val="en-US" w:eastAsia="zh-CN"/>
              </w:rPr>
              <w:t>848.88</w:t>
            </w:r>
          </w:p>
        </w:tc>
        <w:tc>
          <w:tcPr>
            <w:tcW w:w="551" w:type="pct"/>
            <w:tcBorders>
              <w:top w:val="nil"/>
              <w:left w:val="nil"/>
              <w:bottom w:val="single" w:color="auto" w:sz="4" w:space="0"/>
              <w:right w:val="single" w:color="auto" w:sz="4" w:space="0"/>
            </w:tcBorders>
            <w:shd w:val="clear" w:color="auto" w:fill="auto"/>
            <w:noWrap/>
            <w:vAlign w:val="center"/>
          </w:tcPr>
          <w:p w14:paraId="3E613A68">
            <w:pPr>
              <w:widowControl/>
              <w:jc w:val="right"/>
              <w:rPr>
                <w:rFonts w:ascii="宋体" w:hAnsi="宋体" w:eastAsia="宋体" w:cs="宋体"/>
                <w:sz w:val="22"/>
              </w:rPr>
            </w:pPr>
            <w:r>
              <w:rPr>
                <w:rFonts w:hint="eastAsia" w:ascii="宋体" w:hAnsi="宋体" w:eastAsia="宋体" w:cs="宋体"/>
                <w:sz w:val="22"/>
              </w:rPr>
              <w:t>　</w:t>
            </w:r>
          </w:p>
        </w:tc>
        <w:tc>
          <w:tcPr>
            <w:tcW w:w="681" w:type="pct"/>
            <w:tcBorders>
              <w:top w:val="nil"/>
              <w:left w:val="nil"/>
              <w:bottom w:val="single" w:color="auto" w:sz="4" w:space="0"/>
              <w:right w:val="single" w:color="auto" w:sz="4" w:space="0"/>
            </w:tcBorders>
            <w:shd w:val="clear" w:color="auto" w:fill="auto"/>
            <w:noWrap/>
            <w:vAlign w:val="center"/>
          </w:tcPr>
          <w:p w14:paraId="7AB8D617">
            <w:pPr>
              <w:widowControl/>
              <w:jc w:val="left"/>
              <w:rPr>
                <w:rFonts w:ascii="宋体" w:hAnsi="宋体" w:eastAsia="宋体" w:cs="宋体"/>
                <w:sz w:val="22"/>
              </w:rPr>
            </w:pPr>
            <w:r>
              <w:rPr>
                <w:rFonts w:hint="eastAsia" w:ascii="宋体" w:hAnsi="宋体" w:eastAsia="宋体" w:cs="宋体"/>
                <w:sz w:val="22"/>
              </w:rPr>
              <w:t>　</w:t>
            </w:r>
          </w:p>
        </w:tc>
      </w:tr>
      <w:tr w14:paraId="32B8B625">
        <w:tblPrEx>
          <w:tblCellMar>
            <w:top w:w="32" w:type="dxa"/>
            <w:left w:w="64" w:type="dxa"/>
            <w:bottom w:w="32" w:type="dxa"/>
            <w:right w:w="64" w:type="dxa"/>
          </w:tblCellMar>
        </w:tblPrEx>
        <w:trPr>
          <w:trHeight w:val="0" w:hRule="atLeast"/>
          <w:jc w:val="center"/>
        </w:trPr>
        <w:tc>
          <w:tcPr>
            <w:tcW w:w="1255" w:type="pct"/>
            <w:tcBorders>
              <w:top w:val="nil"/>
              <w:left w:val="single" w:color="auto" w:sz="4" w:space="0"/>
              <w:bottom w:val="single" w:color="auto" w:sz="4" w:space="0"/>
              <w:right w:val="single" w:color="auto" w:sz="4" w:space="0"/>
            </w:tcBorders>
            <w:shd w:val="clear" w:color="auto" w:fill="auto"/>
            <w:noWrap/>
            <w:vAlign w:val="center"/>
          </w:tcPr>
          <w:p w14:paraId="4FA535BB">
            <w:pPr>
              <w:widowControl/>
              <w:jc w:val="center"/>
              <w:rPr>
                <w:rFonts w:ascii="宋体" w:hAnsi="宋体" w:eastAsia="宋体" w:cs="宋体"/>
                <w:sz w:val="22"/>
              </w:rPr>
            </w:pPr>
            <w:r>
              <w:rPr>
                <w:rFonts w:hint="eastAsia" w:ascii="宋体" w:hAnsi="宋体" w:eastAsia="宋体" w:cs="宋体"/>
                <w:sz w:val="22"/>
              </w:rPr>
              <w:t xml:space="preserve">   一般公共预算财政拨款</w:t>
            </w:r>
          </w:p>
        </w:tc>
        <w:tc>
          <w:tcPr>
            <w:tcW w:w="178" w:type="pct"/>
            <w:tcBorders>
              <w:top w:val="nil"/>
              <w:left w:val="nil"/>
              <w:bottom w:val="single" w:color="auto" w:sz="4" w:space="0"/>
              <w:right w:val="single" w:color="auto" w:sz="4" w:space="0"/>
            </w:tcBorders>
            <w:shd w:val="clear" w:color="auto" w:fill="auto"/>
            <w:noWrap/>
            <w:vAlign w:val="center"/>
          </w:tcPr>
          <w:p w14:paraId="0AA551C1">
            <w:pPr>
              <w:widowControl/>
              <w:jc w:val="center"/>
              <w:rPr>
                <w:rFonts w:ascii="宋体" w:hAnsi="宋体" w:eastAsia="宋体" w:cs="宋体"/>
                <w:sz w:val="22"/>
              </w:rPr>
            </w:pPr>
            <w:r>
              <w:rPr>
                <w:rFonts w:hint="eastAsia" w:ascii="宋体" w:hAnsi="宋体" w:eastAsia="宋体" w:cs="宋体"/>
                <w:sz w:val="22"/>
              </w:rPr>
              <w:t>11</w:t>
            </w:r>
          </w:p>
        </w:tc>
        <w:tc>
          <w:tcPr>
            <w:tcW w:w="286" w:type="pct"/>
            <w:tcBorders>
              <w:top w:val="nil"/>
              <w:left w:val="nil"/>
              <w:bottom w:val="single" w:color="auto" w:sz="4" w:space="0"/>
              <w:right w:val="single" w:color="auto" w:sz="4" w:space="0"/>
            </w:tcBorders>
            <w:shd w:val="clear" w:color="auto" w:fill="auto"/>
            <w:noWrap/>
            <w:vAlign w:val="center"/>
          </w:tcPr>
          <w:p w14:paraId="3F075D51">
            <w:pPr>
              <w:jc w:val="right"/>
              <w:rPr>
                <w:rFonts w:hint="eastAsia" w:ascii="宋体" w:hAnsi="宋体" w:eastAsia="宋体" w:cs="宋体"/>
                <w:i w:val="0"/>
                <w:color w:val="000000"/>
                <w:sz w:val="22"/>
                <w:szCs w:val="22"/>
                <w:u w:val="none"/>
                <w:lang w:val="en-US" w:eastAsia="zh-CN" w:bidi="ar-SA"/>
              </w:rPr>
            </w:pPr>
          </w:p>
        </w:tc>
        <w:tc>
          <w:tcPr>
            <w:tcW w:w="931" w:type="pct"/>
            <w:tcBorders>
              <w:top w:val="nil"/>
              <w:left w:val="nil"/>
              <w:bottom w:val="single" w:color="auto" w:sz="4" w:space="0"/>
              <w:right w:val="single" w:color="auto" w:sz="4" w:space="0"/>
            </w:tcBorders>
            <w:shd w:val="clear" w:color="auto" w:fill="auto"/>
            <w:noWrap/>
            <w:vAlign w:val="center"/>
          </w:tcPr>
          <w:p w14:paraId="4F71AAA2">
            <w:pPr>
              <w:widowControl/>
              <w:jc w:val="center"/>
              <w:rPr>
                <w:rFonts w:ascii="宋体" w:hAnsi="宋体" w:eastAsia="宋体" w:cs="宋体"/>
                <w:sz w:val="22"/>
              </w:rPr>
            </w:pPr>
            <w:r>
              <w:rPr>
                <w:rFonts w:hint="eastAsia" w:ascii="宋体" w:hAnsi="宋体" w:eastAsia="宋体" w:cs="宋体"/>
                <w:sz w:val="22"/>
              </w:rPr>
              <w:t>年末财政拨款结转和结余</w:t>
            </w:r>
          </w:p>
        </w:tc>
        <w:tc>
          <w:tcPr>
            <w:tcW w:w="178" w:type="pct"/>
            <w:tcBorders>
              <w:top w:val="nil"/>
              <w:left w:val="nil"/>
              <w:bottom w:val="single" w:color="auto" w:sz="4" w:space="0"/>
              <w:right w:val="single" w:color="auto" w:sz="4" w:space="0"/>
            </w:tcBorders>
            <w:shd w:val="clear" w:color="auto" w:fill="auto"/>
            <w:noWrap/>
            <w:vAlign w:val="center"/>
          </w:tcPr>
          <w:p w14:paraId="734592ED">
            <w:pPr>
              <w:widowControl/>
              <w:jc w:val="center"/>
              <w:rPr>
                <w:rFonts w:ascii="宋体" w:hAnsi="宋体" w:eastAsia="宋体" w:cs="宋体"/>
                <w:sz w:val="22"/>
              </w:rPr>
            </w:pPr>
            <w:r>
              <w:rPr>
                <w:rFonts w:hint="eastAsia" w:ascii="宋体" w:hAnsi="宋体" w:eastAsia="宋体" w:cs="宋体"/>
                <w:sz w:val="22"/>
              </w:rPr>
              <w:t>25</w:t>
            </w:r>
          </w:p>
        </w:tc>
        <w:tc>
          <w:tcPr>
            <w:tcW w:w="344" w:type="pct"/>
            <w:tcBorders>
              <w:top w:val="nil"/>
              <w:left w:val="nil"/>
              <w:bottom w:val="single" w:color="auto" w:sz="4" w:space="0"/>
              <w:right w:val="single" w:color="auto" w:sz="4" w:space="0"/>
            </w:tcBorders>
            <w:shd w:val="clear" w:color="auto" w:fill="auto"/>
            <w:noWrap/>
            <w:vAlign w:val="center"/>
          </w:tcPr>
          <w:p w14:paraId="2D90E98C">
            <w:pPr>
              <w:widowControl/>
              <w:jc w:val="right"/>
              <w:rPr>
                <w:rFonts w:ascii="宋体" w:hAnsi="宋体" w:eastAsia="宋体" w:cs="宋体"/>
                <w:sz w:val="22"/>
              </w:rPr>
            </w:pPr>
            <w:r>
              <w:rPr>
                <w:rFonts w:hint="eastAsia" w:ascii="宋体" w:hAnsi="宋体" w:eastAsia="宋体" w:cs="宋体"/>
                <w:sz w:val="22"/>
              </w:rPr>
              <w:t>　</w:t>
            </w:r>
          </w:p>
        </w:tc>
        <w:tc>
          <w:tcPr>
            <w:tcW w:w="591" w:type="pct"/>
            <w:tcBorders>
              <w:top w:val="nil"/>
              <w:left w:val="nil"/>
              <w:bottom w:val="single" w:color="auto" w:sz="4" w:space="0"/>
              <w:right w:val="single" w:color="auto" w:sz="4" w:space="0"/>
            </w:tcBorders>
            <w:shd w:val="clear" w:color="auto" w:fill="auto"/>
            <w:noWrap/>
            <w:vAlign w:val="center"/>
          </w:tcPr>
          <w:p w14:paraId="100E08D3">
            <w:pPr>
              <w:widowControl/>
              <w:jc w:val="right"/>
              <w:rPr>
                <w:rFonts w:ascii="宋体" w:hAnsi="宋体" w:eastAsia="宋体" w:cs="宋体"/>
                <w:sz w:val="22"/>
              </w:rPr>
            </w:pPr>
            <w:r>
              <w:rPr>
                <w:rFonts w:hint="eastAsia" w:ascii="宋体" w:hAnsi="宋体" w:eastAsia="宋体" w:cs="宋体"/>
                <w:sz w:val="22"/>
              </w:rPr>
              <w:t>　</w:t>
            </w:r>
          </w:p>
        </w:tc>
        <w:tc>
          <w:tcPr>
            <w:tcW w:w="551" w:type="pct"/>
            <w:tcBorders>
              <w:top w:val="nil"/>
              <w:left w:val="nil"/>
              <w:bottom w:val="single" w:color="auto" w:sz="4" w:space="0"/>
              <w:right w:val="single" w:color="auto" w:sz="4" w:space="0"/>
            </w:tcBorders>
            <w:shd w:val="clear" w:color="auto" w:fill="auto"/>
            <w:noWrap/>
            <w:vAlign w:val="center"/>
          </w:tcPr>
          <w:p w14:paraId="153BC507">
            <w:pPr>
              <w:widowControl/>
              <w:jc w:val="right"/>
              <w:rPr>
                <w:rFonts w:ascii="宋体" w:hAnsi="宋体" w:eastAsia="宋体" w:cs="宋体"/>
                <w:sz w:val="22"/>
              </w:rPr>
            </w:pPr>
            <w:r>
              <w:rPr>
                <w:rFonts w:hint="eastAsia" w:ascii="宋体" w:hAnsi="宋体" w:eastAsia="宋体" w:cs="宋体"/>
                <w:sz w:val="22"/>
              </w:rPr>
              <w:t>　</w:t>
            </w:r>
          </w:p>
        </w:tc>
        <w:tc>
          <w:tcPr>
            <w:tcW w:w="681" w:type="pct"/>
            <w:tcBorders>
              <w:top w:val="nil"/>
              <w:left w:val="nil"/>
              <w:bottom w:val="single" w:color="auto" w:sz="4" w:space="0"/>
              <w:right w:val="single" w:color="auto" w:sz="4" w:space="0"/>
            </w:tcBorders>
            <w:shd w:val="clear" w:color="auto" w:fill="auto"/>
            <w:noWrap/>
            <w:vAlign w:val="center"/>
          </w:tcPr>
          <w:p w14:paraId="190DE034">
            <w:pPr>
              <w:widowControl/>
              <w:jc w:val="left"/>
              <w:rPr>
                <w:rFonts w:ascii="宋体" w:hAnsi="宋体" w:eastAsia="宋体" w:cs="宋体"/>
                <w:sz w:val="22"/>
              </w:rPr>
            </w:pPr>
            <w:r>
              <w:rPr>
                <w:rFonts w:hint="eastAsia" w:ascii="宋体" w:hAnsi="宋体" w:eastAsia="宋体" w:cs="宋体"/>
                <w:sz w:val="22"/>
              </w:rPr>
              <w:t>　</w:t>
            </w:r>
          </w:p>
        </w:tc>
      </w:tr>
      <w:tr w14:paraId="0F86D106">
        <w:tblPrEx>
          <w:tblCellMar>
            <w:top w:w="32" w:type="dxa"/>
            <w:left w:w="64" w:type="dxa"/>
            <w:bottom w:w="32" w:type="dxa"/>
            <w:right w:w="64" w:type="dxa"/>
          </w:tblCellMar>
        </w:tblPrEx>
        <w:trPr>
          <w:trHeight w:val="0" w:hRule="atLeast"/>
          <w:jc w:val="center"/>
        </w:trPr>
        <w:tc>
          <w:tcPr>
            <w:tcW w:w="1255" w:type="pct"/>
            <w:tcBorders>
              <w:top w:val="nil"/>
              <w:left w:val="single" w:color="auto" w:sz="4" w:space="0"/>
              <w:bottom w:val="single" w:color="auto" w:sz="4" w:space="0"/>
              <w:right w:val="single" w:color="auto" w:sz="4" w:space="0"/>
            </w:tcBorders>
            <w:shd w:val="clear" w:color="auto" w:fill="auto"/>
            <w:noWrap/>
            <w:vAlign w:val="center"/>
          </w:tcPr>
          <w:p w14:paraId="5E2D1C10">
            <w:pPr>
              <w:widowControl/>
              <w:jc w:val="center"/>
              <w:rPr>
                <w:rFonts w:ascii="宋体" w:hAnsi="宋体" w:eastAsia="宋体" w:cs="宋体"/>
                <w:sz w:val="22"/>
              </w:rPr>
            </w:pPr>
            <w:r>
              <w:rPr>
                <w:rFonts w:hint="eastAsia" w:ascii="宋体" w:hAnsi="宋体" w:eastAsia="宋体" w:cs="宋体"/>
                <w:sz w:val="22"/>
              </w:rPr>
              <w:t xml:space="preserve">     政府性基金预算财政拨款</w:t>
            </w:r>
          </w:p>
        </w:tc>
        <w:tc>
          <w:tcPr>
            <w:tcW w:w="178" w:type="pct"/>
            <w:tcBorders>
              <w:top w:val="nil"/>
              <w:left w:val="nil"/>
              <w:bottom w:val="single" w:color="auto" w:sz="4" w:space="0"/>
              <w:right w:val="single" w:color="auto" w:sz="4" w:space="0"/>
            </w:tcBorders>
            <w:shd w:val="clear" w:color="auto" w:fill="auto"/>
            <w:noWrap/>
            <w:vAlign w:val="center"/>
          </w:tcPr>
          <w:p w14:paraId="6819DACD">
            <w:pPr>
              <w:widowControl/>
              <w:jc w:val="center"/>
              <w:rPr>
                <w:rFonts w:ascii="宋体" w:hAnsi="宋体" w:eastAsia="宋体" w:cs="宋体"/>
                <w:sz w:val="22"/>
              </w:rPr>
            </w:pPr>
            <w:r>
              <w:rPr>
                <w:rFonts w:hint="eastAsia" w:ascii="宋体" w:hAnsi="宋体" w:eastAsia="宋体" w:cs="宋体"/>
                <w:sz w:val="22"/>
              </w:rPr>
              <w:t>12</w:t>
            </w:r>
          </w:p>
        </w:tc>
        <w:tc>
          <w:tcPr>
            <w:tcW w:w="286" w:type="pct"/>
            <w:tcBorders>
              <w:top w:val="nil"/>
              <w:left w:val="nil"/>
              <w:bottom w:val="single" w:color="auto" w:sz="4" w:space="0"/>
              <w:right w:val="single" w:color="auto" w:sz="4" w:space="0"/>
            </w:tcBorders>
            <w:shd w:val="clear" w:color="auto" w:fill="auto"/>
            <w:noWrap/>
            <w:vAlign w:val="center"/>
          </w:tcPr>
          <w:p w14:paraId="101E365F">
            <w:pPr>
              <w:jc w:val="right"/>
              <w:rPr>
                <w:rFonts w:hint="eastAsia" w:ascii="宋体" w:hAnsi="宋体" w:eastAsia="宋体" w:cs="宋体"/>
                <w:i w:val="0"/>
                <w:color w:val="000000"/>
                <w:sz w:val="22"/>
                <w:szCs w:val="22"/>
                <w:u w:val="none"/>
                <w:lang w:val="en-US" w:eastAsia="zh-CN" w:bidi="ar-SA"/>
              </w:rPr>
            </w:pPr>
          </w:p>
        </w:tc>
        <w:tc>
          <w:tcPr>
            <w:tcW w:w="931" w:type="pct"/>
            <w:tcBorders>
              <w:top w:val="nil"/>
              <w:left w:val="nil"/>
              <w:bottom w:val="single" w:color="auto" w:sz="4" w:space="0"/>
              <w:right w:val="single" w:color="auto" w:sz="4" w:space="0"/>
            </w:tcBorders>
            <w:shd w:val="clear" w:color="auto" w:fill="auto"/>
            <w:noWrap/>
            <w:vAlign w:val="center"/>
          </w:tcPr>
          <w:p w14:paraId="6548660B">
            <w:pPr>
              <w:widowControl/>
              <w:jc w:val="left"/>
              <w:rPr>
                <w:rFonts w:ascii="宋体" w:hAnsi="宋体" w:eastAsia="宋体" w:cs="宋体"/>
                <w:sz w:val="22"/>
              </w:rPr>
            </w:pPr>
            <w:r>
              <w:rPr>
                <w:rFonts w:hint="eastAsia" w:ascii="宋体" w:hAnsi="宋体" w:eastAsia="宋体" w:cs="宋体"/>
                <w:sz w:val="22"/>
              </w:rPr>
              <w:t>　</w:t>
            </w:r>
          </w:p>
        </w:tc>
        <w:tc>
          <w:tcPr>
            <w:tcW w:w="178" w:type="pct"/>
            <w:tcBorders>
              <w:top w:val="nil"/>
              <w:left w:val="nil"/>
              <w:bottom w:val="single" w:color="auto" w:sz="4" w:space="0"/>
              <w:right w:val="single" w:color="auto" w:sz="4" w:space="0"/>
            </w:tcBorders>
            <w:shd w:val="clear" w:color="auto" w:fill="auto"/>
            <w:noWrap/>
            <w:vAlign w:val="center"/>
          </w:tcPr>
          <w:p w14:paraId="0A4D69EC">
            <w:pPr>
              <w:widowControl/>
              <w:jc w:val="center"/>
              <w:rPr>
                <w:rFonts w:ascii="宋体" w:hAnsi="宋体" w:eastAsia="宋体" w:cs="宋体"/>
                <w:sz w:val="22"/>
              </w:rPr>
            </w:pPr>
            <w:r>
              <w:rPr>
                <w:rFonts w:hint="eastAsia" w:ascii="宋体" w:hAnsi="宋体" w:eastAsia="宋体" w:cs="宋体"/>
                <w:sz w:val="22"/>
              </w:rPr>
              <w:t>26</w:t>
            </w:r>
          </w:p>
        </w:tc>
        <w:tc>
          <w:tcPr>
            <w:tcW w:w="344" w:type="pct"/>
            <w:tcBorders>
              <w:top w:val="nil"/>
              <w:left w:val="nil"/>
              <w:bottom w:val="single" w:color="auto" w:sz="4" w:space="0"/>
              <w:right w:val="single" w:color="auto" w:sz="4" w:space="0"/>
            </w:tcBorders>
            <w:shd w:val="clear" w:color="auto" w:fill="auto"/>
            <w:noWrap/>
            <w:vAlign w:val="center"/>
          </w:tcPr>
          <w:p w14:paraId="50903746">
            <w:pPr>
              <w:widowControl/>
              <w:jc w:val="right"/>
              <w:rPr>
                <w:rFonts w:ascii="宋体" w:hAnsi="宋体" w:eastAsia="宋体" w:cs="宋体"/>
                <w:sz w:val="22"/>
              </w:rPr>
            </w:pPr>
            <w:r>
              <w:rPr>
                <w:rFonts w:hint="eastAsia" w:ascii="宋体" w:hAnsi="宋体" w:eastAsia="宋体" w:cs="宋体"/>
                <w:sz w:val="22"/>
              </w:rPr>
              <w:t>　</w:t>
            </w:r>
          </w:p>
        </w:tc>
        <w:tc>
          <w:tcPr>
            <w:tcW w:w="591" w:type="pct"/>
            <w:tcBorders>
              <w:top w:val="nil"/>
              <w:left w:val="nil"/>
              <w:bottom w:val="single" w:color="auto" w:sz="4" w:space="0"/>
              <w:right w:val="single" w:color="auto" w:sz="4" w:space="0"/>
            </w:tcBorders>
            <w:shd w:val="clear" w:color="auto" w:fill="auto"/>
            <w:noWrap/>
            <w:vAlign w:val="center"/>
          </w:tcPr>
          <w:p w14:paraId="100968F6">
            <w:pPr>
              <w:widowControl/>
              <w:jc w:val="right"/>
              <w:rPr>
                <w:rFonts w:ascii="宋体" w:hAnsi="宋体" w:eastAsia="宋体" w:cs="宋体"/>
                <w:sz w:val="22"/>
              </w:rPr>
            </w:pPr>
            <w:r>
              <w:rPr>
                <w:rFonts w:hint="eastAsia" w:ascii="宋体" w:hAnsi="宋体" w:eastAsia="宋体" w:cs="宋体"/>
                <w:sz w:val="22"/>
              </w:rPr>
              <w:t>　</w:t>
            </w:r>
          </w:p>
        </w:tc>
        <w:tc>
          <w:tcPr>
            <w:tcW w:w="551" w:type="pct"/>
            <w:tcBorders>
              <w:top w:val="nil"/>
              <w:left w:val="nil"/>
              <w:bottom w:val="single" w:color="auto" w:sz="4" w:space="0"/>
              <w:right w:val="single" w:color="auto" w:sz="4" w:space="0"/>
            </w:tcBorders>
            <w:shd w:val="clear" w:color="auto" w:fill="auto"/>
            <w:noWrap/>
            <w:vAlign w:val="center"/>
          </w:tcPr>
          <w:p w14:paraId="14B22A01">
            <w:pPr>
              <w:widowControl/>
              <w:jc w:val="right"/>
              <w:rPr>
                <w:rFonts w:ascii="宋体" w:hAnsi="宋体" w:eastAsia="宋体" w:cs="宋体"/>
                <w:sz w:val="22"/>
              </w:rPr>
            </w:pPr>
            <w:r>
              <w:rPr>
                <w:rFonts w:hint="eastAsia" w:ascii="宋体" w:hAnsi="宋体" w:eastAsia="宋体" w:cs="宋体"/>
                <w:sz w:val="22"/>
              </w:rPr>
              <w:t>　</w:t>
            </w:r>
          </w:p>
        </w:tc>
        <w:tc>
          <w:tcPr>
            <w:tcW w:w="681" w:type="pct"/>
            <w:tcBorders>
              <w:top w:val="nil"/>
              <w:left w:val="nil"/>
              <w:bottom w:val="single" w:color="auto" w:sz="4" w:space="0"/>
              <w:right w:val="single" w:color="auto" w:sz="4" w:space="0"/>
            </w:tcBorders>
            <w:shd w:val="clear" w:color="auto" w:fill="auto"/>
            <w:noWrap/>
            <w:vAlign w:val="center"/>
          </w:tcPr>
          <w:p w14:paraId="5CDDD248">
            <w:pPr>
              <w:widowControl/>
              <w:jc w:val="left"/>
              <w:rPr>
                <w:rFonts w:ascii="宋体" w:hAnsi="宋体" w:eastAsia="宋体" w:cs="宋体"/>
                <w:sz w:val="22"/>
              </w:rPr>
            </w:pPr>
            <w:r>
              <w:rPr>
                <w:rFonts w:hint="eastAsia" w:ascii="宋体" w:hAnsi="宋体" w:eastAsia="宋体" w:cs="宋体"/>
                <w:sz w:val="22"/>
              </w:rPr>
              <w:t>　</w:t>
            </w:r>
          </w:p>
        </w:tc>
      </w:tr>
      <w:tr w14:paraId="143AFEDC">
        <w:tblPrEx>
          <w:tblCellMar>
            <w:top w:w="32" w:type="dxa"/>
            <w:left w:w="64" w:type="dxa"/>
            <w:bottom w:w="32" w:type="dxa"/>
            <w:right w:w="64" w:type="dxa"/>
          </w:tblCellMar>
        </w:tblPrEx>
        <w:trPr>
          <w:trHeight w:val="0" w:hRule="atLeast"/>
          <w:jc w:val="center"/>
        </w:trPr>
        <w:tc>
          <w:tcPr>
            <w:tcW w:w="1255" w:type="pct"/>
            <w:tcBorders>
              <w:top w:val="nil"/>
              <w:left w:val="single" w:color="auto" w:sz="4" w:space="0"/>
              <w:bottom w:val="single" w:color="auto" w:sz="4" w:space="0"/>
              <w:right w:val="single" w:color="auto" w:sz="4" w:space="0"/>
            </w:tcBorders>
            <w:shd w:val="clear" w:color="auto" w:fill="auto"/>
            <w:noWrap/>
            <w:vAlign w:val="center"/>
          </w:tcPr>
          <w:p w14:paraId="63CE08E6">
            <w:pPr>
              <w:widowControl/>
              <w:jc w:val="center"/>
              <w:rPr>
                <w:rFonts w:ascii="宋体" w:hAnsi="宋体" w:eastAsia="宋体" w:cs="宋体"/>
                <w:sz w:val="22"/>
              </w:rPr>
            </w:pPr>
            <w:r>
              <w:rPr>
                <w:rFonts w:hint="eastAsia" w:ascii="宋体" w:hAnsi="宋体" w:eastAsia="宋体" w:cs="宋体"/>
                <w:sz w:val="22"/>
              </w:rPr>
              <w:t xml:space="preserve">      国有资本经营预算财政拨款</w:t>
            </w:r>
          </w:p>
        </w:tc>
        <w:tc>
          <w:tcPr>
            <w:tcW w:w="178" w:type="pct"/>
            <w:tcBorders>
              <w:top w:val="nil"/>
              <w:left w:val="nil"/>
              <w:bottom w:val="single" w:color="auto" w:sz="4" w:space="0"/>
              <w:right w:val="single" w:color="auto" w:sz="4" w:space="0"/>
            </w:tcBorders>
            <w:shd w:val="clear" w:color="auto" w:fill="auto"/>
            <w:noWrap/>
            <w:vAlign w:val="center"/>
          </w:tcPr>
          <w:p w14:paraId="684FAE77">
            <w:pPr>
              <w:widowControl/>
              <w:jc w:val="center"/>
              <w:rPr>
                <w:rFonts w:ascii="宋体" w:hAnsi="宋体" w:eastAsia="宋体" w:cs="宋体"/>
                <w:sz w:val="22"/>
              </w:rPr>
            </w:pPr>
            <w:r>
              <w:rPr>
                <w:rFonts w:hint="eastAsia" w:ascii="宋体" w:hAnsi="宋体" w:eastAsia="宋体" w:cs="宋体"/>
                <w:sz w:val="22"/>
              </w:rPr>
              <w:t>13</w:t>
            </w:r>
          </w:p>
        </w:tc>
        <w:tc>
          <w:tcPr>
            <w:tcW w:w="286" w:type="pct"/>
            <w:tcBorders>
              <w:top w:val="nil"/>
              <w:left w:val="nil"/>
              <w:bottom w:val="single" w:color="auto" w:sz="4" w:space="0"/>
              <w:right w:val="single" w:color="auto" w:sz="4" w:space="0"/>
            </w:tcBorders>
            <w:shd w:val="clear" w:color="auto" w:fill="auto"/>
            <w:noWrap/>
            <w:vAlign w:val="center"/>
          </w:tcPr>
          <w:p w14:paraId="68965246">
            <w:pPr>
              <w:jc w:val="right"/>
              <w:rPr>
                <w:rFonts w:hint="default" w:ascii="宋体" w:hAnsi="宋体" w:eastAsia="宋体" w:cs="宋体"/>
                <w:i w:val="0"/>
                <w:color w:val="000000"/>
                <w:sz w:val="22"/>
                <w:szCs w:val="22"/>
                <w:u w:val="none"/>
                <w:lang w:val="en-US" w:eastAsia="zh-CN" w:bidi="ar-SA"/>
              </w:rPr>
            </w:pPr>
          </w:p>
        </w:tc>
        <w:tc>
          <w:tcPr>
            <w:tcW w:w="931" w:type="pct"/>
            <w:tcBorders>
              <w:top w:val="nil"/>
              <w:left w:val="nil"/>
              <w:bottom w:val="single" w:color="auto" w:sz="4" w:space="0"/>
              <w:right w:val="single" w:color="auto" w:sz="4" w:space="0"/>
            </w:tcBorders>
            <w:shd w:val="clear" w:color="auto" w:fill="auto"/>
            <w:noWrap/>
            <w:vAlign w:val="center"/>
          </w:tcPr>
          <w:p w14:paraId="5E39A7D1">
            <w:pPr>
              <w:widowControl/>
              <w:jc w:val="left"/>
              <w:rPr>
                <w:rFonts w:ascii="宋体" w:hAnsi="宋体" w:eastAsia="宋体" w:cs="宋体"/>
                <w:sz w:val="22"/>
              </w:rPr>
            </w:pPr>
            <w:r>
              <w:rPr>
                <w:rFonts w:hint="eastAsia" w:ascii="宋体" w:hAnsi="宋体" w:eastAsia="宋体" w:cs="宋体"/>
                <w:sz w:val="22"/>
              </w:rPr>
              <w:t>　</w:t>
            </w:r>
          </w:p>
        </w:tc>
        <w:tc>
          <w:tcPr>
            <w:tcW w:w="178" w:type="pct"/>
            <w:tcBorders>
              <w:top w:val="nil"/>
              <w:left w:val="nil"/>
              <w:bottom w:val="single" w:color="auto" w:sz="4" w:space="0"/>
              <w:right w:val="single" w:color="auto" w:sz="4" w:space="0"/>
            </w:tcBorders>
            <w:shd w:val="clear" w:color="auto" w:fill="auto"/>
            <w:noWrap/>
            <w:vAlign w:val="center"/>
          </w:tcPr>
          <w:p w14:paraId="29D1827D">
            <w:pPr>
              <w:widowControl/>
              <w:jc w:val="center"/>
              <w:rPr>
                <w:rFonts w:ascii="宋体" w:hAnsi="宋体" w:eastAsia="宋体" w:cs="宋体"/>
                <w:sz w:val="22"/>
              </w:rPr>
            </w:pPr>
            <w:r>
              <w:rPr>
                <w:rFonts w:hint="eastAsia" w:ascii="宋体" w:hAnsi="宋体" w:eastAsia="宋体" w:cs="宋体"/>
                <w:sz w:val="22"/>
              </w:rPr>
              <w:t>27</w:t>
            </w:r>
          </w:p>
        </w:tc>
        <w:tc>
          <w:tcPr>
            <w:tcW w:w="344" w:type="pct"/>
            <w:tcBorders>
              <w:top w:val="nil"/>
              <w:left w:val="nil"/>
              <w:bottom w:val="single" w:color="auto" w:sz="4" w:space="0"/>
              <w:right w:val="single" w:color="auto" w:sz="4" w:space="0"/>
            </w:tcBorders>
            <w:shd w:val="clear" w:color="auto" w:fill="auto"/>
            <w:noWrap/>
            <w:vAlign w:val="center"/>
          </w:tcPr>
          <w:p w14:paraId="4CE42FB2">
            <w:pPr>
              <w:widowControl/>
              <w:jc w:val="right"/>
              <w:rPr>
                <w:rFonts w:ascii="宋体" w:hAnsi="宋体" w:eastAsia="宋体" w:cs="宋体"/>
                <w:sz w:val="22"/>
              </w:rPr>
            </w:pPr>
            <w:r>
              <w:rPr>
                <w:rFonts w:hint="eastAsia" w:ascii="宋体" w:hAnsi="宋体" w:eastAsia="宋体" w:cs="宋体"/>
                <w:sz w:val="22"/>
              </w:rPr>
              <w:t>　</w:t>
            </w:r>
          </w:p>
        </w:tc>
        <w:tc>
          <w:tcPr>
            <w:tcW w:w="591" w:type="pct"/>
            <w:tcBorders>
              <w:top w:val="nil"/>
              <w:left w:val="nil"/>
              <w:bottom w:val="single" w:color="auto" w:sz="4" w:space="0"/>
              <w:right w:val="single" w:color="auto" w:sz="4" w:space="0"/>
            </w:tcBorders>
            <w:shd w:val="clear" w:color="auto" w:fill="auto"/>
            <w:noWrap/>
            <w:vAlign w:val="center"/>
          </w:tcPr>
          <w:p w14:paraId="48BE9590">
            <w:pPr>
              <w:widowControl/>
              <w:jc w:val="right"/>
              <w:rPr>
                <w:rFonts w:ascii="宋体" w:hAnsi="宋体" w:eastAsia="宋体" w:cs="宋体"/>
                <w:sz w:val="22"/>
              </w:rPr>
            </w:pPr>
            <w:r>
              <w:rPr>
                <w:rFonts w:hint="eastAsia" w:ascii="宋体" w:hAnsi="宋体" w:eastAsia="宋体" w:cs="宋体"/>
                <w:sz w:val="22"/>
              </w:rPr>
              <w:t>　</w:t>
            </w:r>
          </w:p>
        </w:tc>
        <w:tc>
          <w:tcPr>
            <w:tcW w:w="551" w:type="pct"/>
            <w:tcBorders>
              <w:top w:val="nil"/>
              <w:left w:val="nil"/>
              <w:bottom w:val="single" w:color="auto" w:sz="4" w:space="0"/>
              <w:right w:val="single" w:color="auto" w:sz="4" w:space="0"/>
            </w:tcBorders>
            <w:shd w:val="clear" w:color="auto" w:fill="auto"/>
            <w:noWrap/>
            <w:vAlign w:val="center"/>
          </w:tcPr>
          <w:p w14:paraId="2683F8BE">
            <w:pPr>
              <w:widowControl/>
              <w:jc w:val="right"/>
              <w:rPr>
                <w:rFonts w:ascii="宋体" w:hAnsi="宋体" w:eastAsia="宋体" w:cs="宋体"/>
                <w:sz w:val="22"/>
              </w:rPr>
            </w:pPr>
            <w:r>
              <w:rPr>
                <w:rFonts w:hint="eastAsia" w:ascii="宋体" w:hAnsi="宋体" w:eastAsia="宋体" w:cs="宋体"/>
                <w:sz w:val="22"/>
              </w:rPr>
              <w:t>　</w:t>
            </w:r>
          </w:p>
        </w:tc>
        <w:tc>
          <w:tcPr>
            <w:tcW w:w="681" w:type="pct"/>
            <w:tcBorders>
              <w:top w:val="nil"/>
              <w:left w:val="nil"/>
              <w:bottom w:val="single" w:color="auto" w:sz="4" w:space="0"/>
              <w:right w:val="single" w:color="auto" w:sz="4" w:space="0"/>
            </w:tcBorders>
            <w:shd w:val="clear" w:color="auto" w:fill="auto"/>
            <w:noWrap/>
            <w:vAlign w:val="center"/>
          </w:tcPr>
          <w:p w14:paraId="619FFF49">
            <w:pPr>
              <w:widowControl/>
              <w:jc w:val="left"/>
              <w:rPr>
                <w:rFonts w:ascii="宋体" w:hAnsi="宋体" w:eastAsia="宋体" w:cs="宋体"/>
                <w:sz w:val="22"/>
              </w:rPr>
            </w:pPr>
            <w:r>
              <w:rPr>
                <w:rFonts w:hint="eastAsia" w:ascii="宋体" w:hAnsi="宋体" w:eastAsia="宋体" w:cs="宋体"/>
                <w:sz w:val="22"/>
              </w:rPr>
              <w:t>　</w:t>
            </w:r>
          </w:p>
        </w:tc>
      </w:tr>
      <w:tr w14:paraId="5FC8EB8C">
        <w:tblPrEx>
          <w:tblCellMar>
            <w:top w:w="32" w:type="dxa"/>
            <w:left w:w="64" w:type="dxa"/>
            <w:bottom w:w="32" w:type="dxa"/>
            <w:right w:w="64" w:type="dxa"/>
          </w:tblCellMar>
        </w:tblPrEx>
        <w:trPr>
          <w:trHeight w:val="0" w:hRule="atLeast"/>
          <w:jc w:val="center"/>
        </w:trPr>
        <w:tc>
          <w:tcPr>
            <w:tcW w:w="1255" w:type="pct"/>
            <w:tcBorders>
              <w:top w:val="nil"/>
              <w:left w:val="single" w:color="auto" w:sz="4" w:space="0"/>
              <w:bottom w:val="single" w:color="auto" w:sz="4" w:space="0"/>
              <w:right w:val="single" w:color="auto" w:sz="4" w:space="0"/>
            </w:tcBorders>
            <w:shd w:val="clear" w:color="000000" w:fill="FFFFFF"/>
            <w:noWrap/>
            <w:vAlign w:val="center"/>
          </w:tcPr>
          <w:p w14:paraId="199EC272">
            <w:pPr>
              <w:widowControl/>
              <w:jc w:val="center"/>
              <w:rPr>
                <w:rFonts w:ascii="宋体" w:hAnsi="宋体" w:eastAsia="宋体" w:cs="宋体"/>
                <w:b/>
                <w:bCs/>
                <w:sz w:val="22"/>
              </w:rPr>
            </w:pPr>
            <w:r>
              <w:rPr>
                <w:rFonts w:hint="eastAsia" w:ascii="宋体" w:hAnsi="宋体" w:eastAsia="宋体" w:cs="宋体"/>
                <w:b/>
                <w:bCs/>
                <w:sz w:val="22"/>
              </w:rPr>
              <w:t>总计</w:t>
            </w:r>
          </w:p>
        </w:tc>
        <w:tc>
          <w:tcPr>
            <w:tcW w:w="178" w:type="pct"/>
            <w:tcBorders>
              <w:top w:val="nil"/>
              <w:left w:val="nil"/>
              <w:bottom w:val="single" w:color="auto" w:sz="4" w:space="0"/>
              <w:right w:val="single" w:color="auto" w:sz="4" w:space="0"/>
            </w:tcBorders>
            <w:shd w:val="clear" w:color="000000" w:fill="FFFFFF"/>
            <w:noWrap/>
            <w:vAlign w:val="center"/>
          </w:tcPr>
          <w:p w14:paraId="5A00EA9C">
            <w:pPr>
              <w:widowControl/>
              <w:jc w:val="center"/>
              <w:rPr>
                <w:rFonts w:ascii="宋体" w:hAnsi="宋体" w:eastAsia="宋体" w:cs="宋体"/>
                <w:sz w:val="22"/>
              </w:rPr>
            </w:pPr>
            <w:r>
              <w:rPr>
                <w:rFonts w:hint="eastAsia" w:ascii="宋体" w:hAnsi="宋体" w:eastAsia="宋体" w:cs="宋体"/>
                <w:sz w:val="22"/>
              </w:rPr>
              <w:t>14</w:t>
            </w:r>
          </w:p>
        </w:tc>
        <w:tc>
          <w:tcPr>
            <w:tcW w:w="286" w:type="pct"/>
            <w:tcBorders>
              <w:top w:val="nil"/>
              <w:left w:val="nil"/>
              <w:bottom w:val="single" w:color="auto" w:sz="4" w:space="0"/>
              <w:right w:val="single" w:color="auto" w:sz="4" w:space="0"/>
            </w:tcBorders>
            <w:shd w:val="clear" w:color="auto" w:fill="auto"/>
            <w:noWrap/>
            <w:vAlign w:val="center"/>
          </w:tcPr>
          <w:p w14:paraId="2EED1C01">
            <w:pPr>
              <w:widowControl/>
              <w:jc w:val="right"/>
              <w:rPr>
                <w:rFonts w:ascii="宋体" w:hAnsi="宋体" w:eastAsia="宋体" w:cs="宋体"/>
                <w:sz w:val="22"/>
              </w:rPr>
            </w:pPr>
            <w:r>
              <w:rPr>
                <w:rFonts w:hint="eastAsia" w:ascii="宋体" w:hAnsi="宋体" w:eastAsia="宋体" w:cs="宋体"/>
                <w:sz w:val="24"/>
                <w:szCs w:val="24"/>
                <w:lang w:val="en-US" w:eastAsia="zh-CN"/>
              </w:rPr>
              <w:t>848.88</w:t>
            </w:r>
            <w:r>
              <w:rPr>
                <w:rFonts w:hint="eastAsia" w:ascii="宋体" w:hAnsi="宋体" w:eastAsia="宋体" w:cs="宋体"/>
                <w:sz w:val="22"/>
              </w:rPr>
              <w:t>　</w:t>
            </w:r>
          </w:p>
        </w:tc>
        <w:tc>
          <w:tcPr>
            <w:tcW w:w="931" w:type="pct"/>
            <w:tcBorders>
              <w:top w:val="nil"/>
              <w:left w:val="nil"/>
              <w:bottom w:val="single" w:color="auto" w:sz="4" w:space="0"/>
              <w:right w:val="single" w:color="auto" w:sz="4" w:space="0"/>
            </w:tcBorders>
            <w:shd w:val="clear" w:color="000000" w:fill="FFFFFF"/>
            <w:noWrap/>
            <w:vAlign w:val="center"/>
          </w:tcPr>
          <w:p w14:paraId="51B558B7">
            <w:pPr>
              <w:widowControl/>
              <w:jc w:val="center"/>
              <w:rPr>
                <w:rFonts w:ascii="宋体" w:hAnsi="宋体" w:eastAsia="宋体" w:cs="宋体"/>
                <w:b/>
                <w:bCs/>
                <w:sz w:val="22"/>
              </w:rPr>
            </w:pPr>
            <w:r>
              <w:rPr>
                <w:rFonts w:hint="eastAsia" w:ascii="宋体" w:hAnsi="宋体" w:eastAsia="宋体" w:cs="宋体"/>
                <w:b/>
                <w:bCs/>
                <w:sz w:val="22"/>
              </w:rPr>
              <w:t>总计</w:t>
            </w:r>
          </w:p>
        </w:tc>
        <w:tc>
          <w:tcPr>
            <w:tcW w:w="178" w:type="pct"/>
            <w:tcBorders>
              <w:top w:val="nil"/>
              <w:left w:val="nil"/>
              <w:bottom w:val="single" w:color="auto" w:sz="4" w:space="0"/>
              <w:right w:val="single" w:color="auto" w:sz="4" w:space="0"/>
            </w:tcBorders>
            <w:shd w:val="clear" w:color="000000" w:fill="FFFFFF"/>
            <w:noWrap/>
            <w:vAlign w:val="center"/>
          </w:tcPr>
          <w:p w14:paraId="7380E068">
            <w:pPr>
              <w:widowControl/>
              <w:jc w:val="center"/>
              <w:rPr>
                <w:rFonts w:ascii="宋体" w:hAnsi="宋体" w:eastAsia="宋体" w:cs="宋体"/>
                <w:sz w:val="22"/>
              </w:rPr>
            </w:pPr>
            <w:r>
              <w:rPr>
                <w:rFonts w:hint="eastAsia" w:ascii="宋体" w:hAnsi="宋体" w:eastAsia="宋体" w:cs="宋体"/>
                <w:sz w:val="22"/>
              </w:rPr>
              <w:t>28</w:t>
            </w:r>
          </w:p>
        </w:tc>
        <w:tc>
          <w:tcPr>
            <w:tcW w:w="344" w:type="pct"/>
            <w:tcBorders>
              <w:top w:val="nil"/>
              <w:left w:val="nil"/>
              <w:bottom w:val="single" w:color="auto" w:sz="4" w:space="0"/>
              <w:right w:val="single" w:color="auto" w:sz="4" w:space="0"/>
            </w:tcBorders>
            <w:shd w:val="clear" w:color="auto" w:fill="auto"/>
            <w:noWrap/>
            <w:vAlign w:val="center"/>
          </w:tcPr>
          <w:p w14:paraId="3AAAA35A">
            <w:pPr>
              <w:widowControl/>
              <w:jc w:val="right"/>
              <w:rPr>
                <w:rFonts w:ascii="宋体" w:hAnsi="宋体" w:eastAsia="宋体" w:cs="宋体"/>
                <w:sz w:val="22"/>
                <w:szCs w:val="22"/>
                <w:lang w:val="en-US" w:eastAsia="zh-CN" w:bidi="ar-SA"/>
              </w:rPr>
            </w:pPr>
            <w:r>
              <w:rPr>
                <w:rFonts w:hint="eastAsia" w:ascii="宋体" w:hAnsi="宋体" w:eastAsia="宋体" w:cs="宋体"/>
                <w:sz w:val="22"/>
                <w:szCs w:val="22"/>
                <w:lang w:val="en-US" w:eastAsia="zh-CN" w:bidi="ar-SA"/>
              </w:rPr>
              <w:t>848.88</w:t>
            </w:r>
          </w:p>
        </w:tc>
        <w:tc>
          <w:tcPr>
            <w:tcW w:w="591" w:type="pct"/>
            <w:tcBorders>
              <w:top w:val="nil"/>
              <w:left w:val="nil"/>
              <w:bottom w:val="single" w:color="auto" w:sz="4" w:space="0"/>
              <w:right w:val="single" w:color="auto" w:sz="4" w:space="0"/>
            </w:tcBorders>
            <w:shd w:val="clear" w:color="auto" w:fill="auto"/>
            <w:noWrap/>
            <w:vAlign w:val="center"/>
          </w:tcPr>
          <w:p w14:paraId="513C9574">
            <w:pPr>
              <w:widowControl/>
              <w:jc w:val="right"/>
              <w:rPr>
                <w:rFonts w:hint="default" w:ascii="宋体" w:hAnsi="宋体" w:eastAsia="宋体" w:cs="宋体"/>
                <w:sz w:val="22"/>
                <w:szCs w:val="22"/>
                <w:lang w:val="en-US" w:eastAsia="zh-CN" w:bidi="ar-SA"/>
              </w:rPr>
            </w:pPr>
            <w:r>
              <w:rPr>
                <w:rFonts w:hint="eastAsia" w:ascii="宋体" w:hAnsi="宋体" w:eastAsia="宋体" w:cs="宋体"/>
                <w:sz w:val="22"/>
                <w:szCs w:val="22"/>
                <w:lang w:val="en-US" w:eastAsia="zh-CN" w:bidi="ar-SA"/>
              </w:rPr>
              <w:t>848.88</w:t>
            </w:r>
          </w:p>
        </w:tc>
        <w:tc>
          <w:tcPr>
            <w:tcW w:w="551" w:type="pct"/>
            <w:tcBorders>
              <w:top w:val="nil"/>
              <w:left w:val="nil"/>
              <w:bottom w:val="single" w:color="auto" w:sz="4" w:space="0"/>
              <w:right w:val="single" w:color="auto" w:sz="4" w:space="0"/>
            </w:tcBorders>
            <w:shd w:val="clear" w:color="auto" w:fill="auto"/>
            <w:noWrap/>
            <w:vAlign w:val="center"/>
          </w:tcPr>
          <w:p w14:paraId="590FCDC9">
            <w:pPr>
              <w:widowControl/>
              <w:jc w:val="right"/>
              <w:rPr>
                <w:rFonts w:ascii="宋体" w:hAnsi="宋体" w:eastAsia="宋体" w:cs="宋体"/>
                <w:sz w:val="22"/>
                <w:szCs w:val="22"/>
                <w:lang w:val="en-US" w:eastAsia="zh-CN" w:bidi="ar-SA"/>
              </w:rPr>
            </w:pPr>
            <w:r>
              <w:rPr>
                <w:rFonts w:hint="eastAsia" w:ascii="宋体" w:hAnsi="宋体" w:eastAsia="宋体" w:cs="宋体"/>
                <w:sz w:val="22"/>
              </w:rPr>
              <w:t>　</w:t>
            </w:r>
          </w:p>
        </w:tc>
        <w:tc>
          <w:tcPr>
            <w:tcW w:w="681" w:type="pct"/>
            <w:tcBorders>
              <w:top w:val="nil"/>
              <w:left w:val="nil"/>
              <w:bottom w:val="single" w:color="auto" w:sz="4" w:space="0"/>
              <w:right w:val="single" w:color="auto" w:sz="4" w:space="0"/>
            </w:tcBorders>
            <w:shd w:val="clear" w:color="auto" w:fill="auto"/>
            <w:noWrap/>
            <w:vAlign w:val="center"/>
          </w:tcPr>
          <w:p w14:paraId="6E85ED82">
            <w:pPr>
              <w:widowControl/>
              <w:jc w:val="left"/>
              <w:rPr>
                <w:rFonts w:ascii="宋体" w:hAnsi="宋体" w:eastAsia="宋体" w:cs="宋体"/>
                <w:b/>
                <w:bCs/>
                <w:sz w:val="22"/>
              </w:rPr>
            </w:pPr>
            <w:r>
              <w:rPr>
                <w:rFonts w:hint="eastAsia" w:ascii="宋体" w:hAnsi="宋体" w:eastAsia="宋体" w:cs="宋体"/>
                <w:b/>
                <w:bCs/>
                <w:sz w:val="22"/>
              </w:rPr>
              <w:t>　</w:t>
            </w:r>
          </w:p>
        </w:tc>
      </w:tr>
      <w:tr w14:paraId="0C08CE1B">
        <w:tblPrEx>
          <w:tblCellMar>
            <w:top w:w="32" w:type="dxa"/>
            <w:left w:w="64" w:type="dxa"/>
            <w:bottom w:w="32" w:type="dxa"/>
            <w:right w:w="64" w:type="dxa"/>
          </w:tblCellMar>
        </w:tblPrEx>
        <w:trPr>
          <w:trHeight w:val="0" w:hRule="atLeast"/>
          <w:jc w:val="center"/>
        </w:trPr>
        <w:tc>
          <w:tcPr>
            <w:tcW w:w="5000" w:type="pct"/>
            <w:gridSpan w:val="9"/>
            <w:tcBorders>
              <w:top w:val="nil"/>
              <w:left w:val="nil"/>
              <w:bottom w:val="nil"/>
              <w:right w:val="nil"/>
            </w:tcBorders>
            <w:shd w:val="clear" w:color="auto" w:fill="auto"/>
            <w:noWrap w:val="0"/>
            <w:vAlign w:val="center"/>
          </w:tcPr>
          <w:p w14:paraId="33A07C93">
            <w:pPr>
              <w:widowControl/>
              <w:jc w:val="left"/>
              <w:rPr>
                <w:rFonts w:ascii="宋体" w:hAnsi="宋体" w:eastAsia="宋体" w:cs="宋体"/>
                <w:sz w:val="24"/>
                <w:szCs w:val="24"/>
              </w:rPr>
            </w:pPr>
            <w:r>
              <w:rPr>
                <w:rFonts w:hint="eastAsia" w:ascii="宋体" w:hAnsi="宋体" w:eastAsia="宋体" w:cs="宋体"/>
                <w:sz w:val="24"/>
                <w:szCs w:val="24"/>
              </w:rPr>
              <w:t>注：本表反映部门本年度一般公共预算财政拨款、政府性基金预算财政拨款和国有资本经营预算财政拨款的总收支和年末结转结余情况。</w:t>
            </w:r>
          </w:p>
        </w:tc>
      </w:tr>
    </w:tbl>
    <w:p w14:paraId="0B7DBE1E">
      <w:pPr>
        <w:widowControl/>
        <w:jc w:val="both"/>
        <w:rPr>
          <w:rFonts w:ascii="Times New Roman" w:hAnsi="Times New Roman" w:eastAsia="方正小标宋_GBK" w:cs="Times New Roman"/>
          <w:sz w:val="36"/>
          <w:szCs w:val="36"/>
        </w:rPr>
      </w:pPr>
    </w:p>
    <w:p w14:paraId="7BC40F05">
      <w:pPr>
        <w:widowControl/>
        <w:jc w:val="center"/>
        <w:rPr>
          <w:rFonts w:ascii="Times New Roman" w:hAnsi="Times New Roman" w:eastAsia="方正小标宋_GBK" w:cs="Times New Roman"/>
          <w:sz w:val="36"/>
          <w:szCs w:val="36"/>
        </w:rPr>
      </w:pPr>
      <w:r>
        <w:rPr>
          <w:rFonts w:ascii="Times New Roman" w:hAnsi="Times New Roman" w:eastAsia="方正小标宋_GBK" w:cs="Times New Roman"/>
          <w:sz w:val="36"/>
          <w:szCs w:val="36"/>
        </w:rPr>
        <w:t>一般公共预算财政拨款支出决算表</w:t>
      </w:r>
      <w:bookmarkEnd w:id="0"/>
    </w:p>
    <w:p w14:paraId="50FBC9DC">
      <w:pPr>
        <w:widowControl/>
        <w:spacing w:before="156"/>
        <w:jc w:val="left"/>
        <w:rPr>
          <w:rFonts w:ascii="Times New Roman" w:hAnsi="Times New Roman" w:eastAsia="仿宋_GB2312" w:cs="Times New Roman"/>
          <w:color w:val="000000"/>
          <w:szCs w:val="21"/>
        </w:rPr>
      </w:pPr>
      <w:r>
        <w:rPr>
          <w:rFonts w:hint="eastAsia" w:ascii="Times New Roman" w:hAnsi="Times New Roman" w:eastAsia="仿宋_GB2312" w:cs="Times New Roman"/>
          <w:color w:val="000000"/>
          <w:szCs w:val="21"/>
        </w:rPr>
        <w:t xml:space="preserve">     </w:t>
      </w:r>
      <w:r>
        <w:rPr>
          <w:rFonts w:ascii="Times New Roman" w:hAnsi="Times New Roman" w:eastAsia="仿宋_GB2312" w:cs="Times New Roman"/>
          <w:color w:val="000000"/>
          <w:szCs w:val="21"/>
        </w:rPr>
        <w:t xml:space="preserve">部门：     </w:t>
      </w:r>
      <w:r>
        <w:rPr>
          <w:rFonts w:hint="eastAsia" w:ascii="宋体" w:hAnsi="宋体" w:eastAsia="宋体" w:cs="宋体"/>
          <w:i w:val="0"/>
          <w:color w:val="000000"/>
          <w:sz w:val="20"/>
          <w:szCs w:val="20"/>
          <w:u w:val="none"/>
          <w:lang w:val="en-US" w:eastAsia="zh-CN" w:bidi="ar"/>
        </w:rPr>
        <w:t>中国人民政治协商会议道县委员会</w:t>
      </w:r>
      <w:r>
        <w:rPr>
          <w:rFonts w:ascii="Times New Roman" w:hAnsi="Times New Roman" w:eastAsia="仿宋_GB2312" w:cs="Times New Roman"/>
          <w:color w:val="000000"/>
          <w:szCs w:val="21"/>
        </w:rPr>
        <w:t xml:space="preserve">             </w:t>
      </w:r>
      <w:r>
        <w:rPr>
          <w:rFonts w:hint="eastAsia" w:ascii="Times New Roman" w:hAnsi="Times New Roman" w:eastAsia="仿宋_GB2312" w:cs="Times New Roman"/>
          <w:color w:val="000000"/>
          <w:szCs w:val="21"/>
        </w:rPr>
        <w:t xml:space="preserve">                    </w:t>
      </w:r>
      <w:r>
        <w:rPr>
          <w:rFonts w:ascii="Times New Roman" w:hAnsi="Times New Roman" w:eastAsia="仿宋_GB2312" w:cs="Times New Roman"/>
          <w:color w:val="000000"/>
          <w:szCs w:val="21"/>
        </w:rPr>
        <w:t xml:space="preserve">                                       公开05表</w:t>
      </w:r>
    </w:p>
    <w:p w14:paraId="727D53EC">
      <w:pPr>
        <w:widowControl/>
        <w:jc w:val="left"/>
        <w:rPr>
          <w:rFonts w:ascii="Times New Roman" w:hAnsi="Times New Roman" w:eastAsia="宋体" w:cs="Times New Roman"/>
          <w:color w:val="000000"/>
          <w:sz w:val="20"/>
          <w:szCs w:val="20"/>
        </w:rPr>
      </w:pPr>
      <w:r>
        <w:rPr>
          <w:rFonts w:ascii="Times New Roman" w:hAnsi="Times New Roman" w:eastAsia="仿宋_GB2312" w:cs="Times New Roman"/>
          <w:color w:val="000000"/>
          <w:szCs w:val="21"/>
        </w:rPr>
        <w:t xml:space="preserve">                                                                                                                     </w:t>
      </w:r>
      <w:r>
        <w:rPr>
          <w:rFonts w:hint="eastAsia" w:ascii="Times New Roman" w:hAnsi="Times New Roman" w:eastAsia="仿宋_GB2312" w:cs="Times New Roman"/>
          <w:color w:val="000000"/>
          <w:szCs w:val="21"/>
        </w:rPr>
        <w:t xml:space="preserve">      </w:t>
      </w:r>
      <w:r>
        <w:rPr>
          <w:rFonts w:ascii="Times New Roman" w:hAnsi="Times New Roman" w:eastAsia="仿宋_GB2312" w:cs="Times New Roman"/>
          <w:color w:val="000000"/>
          <w:szCs w:val="21"/>
        </w:rPr>
        <w:t xml:space="preserve">       单位：万元</w:t>
      </w:r>
    </w:p>
    <w:tbl>
      <w:tblPr>
        <w:tblStyle w:val="33"/>
        <w:tblW w:w="14219" w:type="dxa"/>
        <w:jc w:val="center"/>
        <w:tblLayout w:type="autofit"/>
        <w:tblCellMar>
          <w:top w:w="0" w:type="dxa"/>
          <w:left w:w="108" w:type="dxa"/>
          <w:bottom w:w="0" w:type="dxa"/>
          <w:right w:w="108" w:type="dxa"/>
        </w:tblCellMar>
      </w:tblPr>
      <w:tblGrid>
        <w:gridCol w:w="1200"/>
        <w:gridCol w:w="363"/>
        <w:gridCol w:w="3164"/>
        <w:gridCol w:w="3000"/>
        <w:gridCol w:w="3492"/>
        <w:gridCol w:w="3000"/>
      </w:tblGrid>
      <w:tr w14:paraId="64AA2BC6">
        <w:tblPrEx>
          <w:tblCellMar>
            <w:top w:w="0" w:type="dxa"/>
            <w:left w:w="108" w:type="dxa"/>
            <w:bottom w:w="0" w:type="dxa"/>
            <w:right w:w="108" w:type="dxa"/>
          </w:tblCellMar>
        </w:tblPrEx>
        <w:trPr>
          <w:trHeight w:val="405" w:hRule="atLeast"/>
          <w:jc w:val="center"/>
        </w:trPr>
        <w:tc>
          <w:tcPr>
            <w:tcW w:w="4727" w:type="dxa"/>
            <w:gridSpan w:val="3"/>
            <w:tcBorders>
              <w:top w:val="single" w:color="auto" w:sz="8" w:space="0"/>
              <w:left w:val="single" w:color="auto" w:sz="8" w:space="0"/>
              <w:bottom w:val="single" w:color="auto" w:sz="4" w:space="0"/>
              <w:right w:val="single" w:color="auto" w:sz="4" w:space="0"/>
            </w:tcBorders>
            <w:shd w:val="clear" w:color="auto" w:fill="auto"/>
            <w:noWrap w:val="0"/>
            <w:vAlign w:val="center"/>
          </w:tcPr>
          <w:p w14:paraId="3B277190">
            <w:pPr>
              <w:widowControl/>
              <w:jc w:val="center"/>
              <w:rPr>
                <w:rFonts w:ascii="Times New Roman" w:hAnsi="Times New Roman" w:eastAsia="仿宋_GB2312" w:cs="Times New Roman"/>
                <w:b/>
                <w:szCs w:val="21"/>
              </w:rPr>
            </w:pPr>
            <w:r>
              <w:rPr>
                <w:rFonts w:ascii="Times New Roman" w:hAnsi="Times New Roman" w:eastAsia="仿宋_GB2312" w:cs="Times New Roman"/>
                <w:b/>
                <w:szCs w:val="21"/>
              </w:rPr>
              <w:t xml:space="preserve">项 </w:t>
            </w:r>
            <w:r>
              <w:rPr>
                <w:rFonts w:ascii="Times New Roman" w:hAnsi="Times New Roman" w:eastAsia="仿宋_GB2312" w:cs="Times New Roman"/>
                <w:b/>
                <w:color w:val="000000"/>
                <w:szCs w:val="21"/>
              </w:rPr>
              <w:t xml:space="preserve">   </w:t>
            </w:r>
            <w:r>
              <w:rPr>
                <w:rFonts w:ascii="Times New Roman" w:hAnsi="Times New Roman" w:eastAsia="仿宋_GB2312" w:cs="Times New Roman"/>
                <w:b/>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noWrap w:val="0"/>
            <w:vAlign w:val="center"/>
          </w:tcPr>
          <w:p w14:paraId="10E34EB1">
            <w:pPr>
              <w:widowControl/>
              <w:jc w:val="center"/>
              <w:rPr>
                <w:rFonts w:ascii="Times New Roman" w:hAnsi="Times New Roman" w:eastAsia="仿宋_GB2312" w:cs="Times New Roman"/>
                <w:b/>
                <w:szCs w:val="21"/>
              </w:rPr>
            </w:pPr>
            <w:r>
              <w:rPr>
                <w:rFonts w:ascii="Times New Roman" w:hAnsi="Times New Roman" w:eastAsia="仿宋_GB2312" w:cs="Times New Roman"/>
                <w:b/>
                <w:szCs w:val="21"/>
              </w:rPr>
              <w:t>本年支出</w:t>
            </w:r>
          </w:p>
        </w:tc>
      </w:tr>
      <w:tr w14:paraId="15012F8A">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noWrap w:val="0"/>
            <w:vAlign w:val="center"/>
          </w:tcPr>
          <w:p w14:paraId="0922B7FE">
            <w:pPr>
              <w:widowControl/>
              <w:jc w:val="center"/>
              <w:rPr>
                <w:rFonts w:ascii="Times New Roman" w:hAnsi="Times New Roman" w:eastAsia="仿宋_GB2312" w:cs="Times New Roman"/>
                <w:b/>
                <w:szCs w:val="21"/>
              </w:rPr>
            </w:pPr>
            <w:r>
              <w:rPr>
                <w:rFonts w:ascii="Times New Roman" w:hAnsi="Times New Roman" w:eastAsia="仿宋_GB2312" w:cs="Times New Roman"/>
                <w:b/>
                <w:szCs w:val="21"/>
              </w:rPr>
              <w:t>功能分类科目编码</w:t>
            </w:r>
          </w:p>
        </w:tc>
        <w:tc>
          <w:tcPr>
            <w:tcW w:w="3527" w:type="dxa"/>
            <w:gridSpan w:val="2"/>
            <w:vMerge w:val="restart"/>
            <w:tcBorders>
              <w:top w:val="nil"/>
              <w:left w:val="single" w:color="auto" w:sz="4" w:space="0"/>
              <w:bottom w:val="single" w:color="auto" w:sz="4" w:space="0"/>
              <w:right w:val="single" w:color="auto" w:sz="4" w:space="0"/>
            </w:tcBorders>
            <w:shd w:val="clear" w:color="auto" w:fill="auto"/>
            <w:noWrap w:val="0"/>
            <w:vAlign w:val="center"/>
          </w:tcPr>
          <w:p w14:paraId="56106F64">
            <w:pPr>
              <w:widowControl/>
              <w:jc w:val="center"/>
              <w:rPr>
                <w:rFonts w:ascii="Times New Roman" w:hAnsi="Times New Roman" w:eastAsia="仿宋_GB2312" w:cs="Times New Roman"/>
                <w:b/>
                <w:szCs w:val="21"/>
              </w:rPr>
            </w:pPr>
            <w:r>
              <w:rPr>
                <w:rFonts w:ascii="Times New Roman" w:hAnsi="Times New Roman" w:eastAsia="仿宋_GB2312" w:cs="Times New Roman"/>
                <w:b/>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noWrap w:val="0"/>
            <w:vAlign w:val="center"/>
          </w:tcPr>
          <w:p w14:paraId="505BCF8F">
            <w:pPr>
              <w:widowControl/>
              <w:jc w:val="center"/>
              <w:rPr>
                <w:rFonts w:ascii="Times New Roman" w:hAnsi="Times New Roman" w:eastAsia="仿宋_GB2312" w:cs="Times New Roman"/>
                <w:b/>
                <w:szCs w:val="21"/>
              </w:rPr>
            </w:pPr>
            <w:r>
              <w:rPr>
                <w:rFonts w:ascii="Times New Roman" w:hAnsi="Times New Roman" w:eastAsia="仿宋_GB2312" w:cs="Times New Roman"/>
                <w:b/>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noWrap w:val="0"/>
            <w:vAlign w:val="center"/>
          </w:tcPr>
          <w:p w14:paraId="1268C97E">
            <w:pPr>
              <w:widowControl/>
              <w:jc w:val="center"/>
              <w:rPr>
                <w:rFonts w:ascii="Times New Roman" w:hAnsi="Times New Roman" w:eastAsia="仿宋_GB2312" w:cs="Times New Roman"/>
                <w:b/>
                <w:szCs w:val="21"/>
              </w:rPr>
            </w:pPr>
            <w:r>
              <w:rPr>
                <w:rFonts w:ascii="Times New Roman" w:hAnsi="Times New Roman" w:eastAsia="仿宋_GB2312" w:cs="Times New Roman"/>
                <w:b/>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noWrap w:val="0"/>
            <w:vAlign w:val="center"/>
          </w:tcPr>
          <w:p w14:paraId="35798B92">
            <w:pPr>
              <w:widowControl/>
              <w:jc w:val="center"/>
              <w:rPr>
                <w:rFonts w:ascii="Times New Roman" w:hAnsi="Times New Roman" w:eastAsia="仿宋_GB2312" w:cs="Times New Roman"/>
                <w:b/>
                <w:szCs w:val="21"/>
              </w:rPr>
            </w:pPr>
            <w:r>
              <w:rPr>
                <w:rFonts w:ascii="Times New Roman" w:hAnsi="Times New Roman" w:eastAsia="仿宋_GB2312" w:cs="Times New Roman"/>
                <w:b/>
                <w:szCs w:val="21"/>
              </w:rPr>
              <w:t>项目支出</w:t>
            </w:r>
          </w:p>
        </w:tc>
      </w:tr>
      <w:tr w14:paraId="0486FCF0">
        <w:tblPrEx>
          <w:tblCellMar>
            <w:top w:w="0" w:type="dxa"/>
            <w:left w:w="108" w:type="dxa"/>
            <w:bottom w:w="0" w:type="dxa"/>
            <w:right w:w="108" w:type="dxa"/>
          </w:tblCellMar>
        </w:tblPrEx>
        <w:trPr>
          <w:trHeight w:val="450" w:hRule="atLeast"/>
          <w:jc w:val="center"/>
        </w:trPr>
        <w:tc>
          <w:tcPr>
            <w:tcW w:w="4727" w:type="dxa"/>
            <w:gridSpan w:val="3"/>
            <w:tcBorders>
              <w:top w:val="single" w:color="auto" w:sz="4" w:space="0"/>
              <w:left w:val="single" w:color="auto" w:sz="8" w:space="0"/>
              <w:bottom w:val="single" w:color="auto" w:sz="4" w:space="0"/>
              <w:right w:val="single" w:color="auto" w:sz="4" w:space="0"/>
            </w:tcBorders>
            <w:shd w:val="clear" w:color="auto" w:fill="auto"/>
            <w:noWrap w:val="0"/>
            <w:vAlign w:val="center"/>
          </w:tcPr>
          <w:p w14:paraId="4ADF6D8D">
            <w:pPr>
              <w:widowControl/>
              <w:jc w:val="center"/>
              <w:rPr>
                <w:rFonts w:ascii="Times New Roman" w:hAnsi="Times New Roman" w:eastAsia="仿宋_GB2312" w:cs="Times New Roman"/>
                <w:szCs w:val="21"/>
              </w:rPr>
            </w:pPr>
            <w:r>
              <w:rPr>
                <w:rFonts w:ascii="Times New Roman" w:hAnsi="Times New Roman" w:eastAsia="仿宋_GB2312" w:cs="Times New Roman"/>
                <w:szCs w:val="21"/>
              </w:rPr>
              <w:t>栏次</w:t>
            </w:r>
          </w:p>
        </w:tc>
        <w:tc>
          <w:tcPr>
            <w:tcW w:w="3000" w:type="dxa"/>
            <w:tcBorders>
              <w:top w:val="nil"/>
              <w:left w:val="nil"/>
              <w:bottom w:val="single" w:color="auto" w:sz="4" w:space="0"/>
              <w:right w:val="single" w:color="auto" w:sz="4" w:space="0"/>
            </w:tcBorders>
            <w:shd w:val="clear" w:color="auto" w:fill="auto"/>
            <w:noWrap w:val="0"/>
            <w:vAlign w:val="center"/>
          </w:tcPr>
          <w:p w14:paraId="53F385B4">
            <w:pPr>
              <w:widowControl/>
              <w:jc w:val="center"/>
              <w:rPr>
                <w:rFonts w:ascii="Times New Roman" w:hAnsi="Times New Roman" w:eastAsia="仿宋_GB2312" w:cs="Times New Roman"/>
                <w:szCs w:val="21"/>
              </w:rPr>
            </w:pPr>
            <w:r>
              <w:rPr>
                <w:rFonts w:ascii="Times New Roman" w:hAnsi="Times New Roman" w:eastAsia="仿宋_GB2312" w:cs="Times New Roman"/>
                <w:szCs w:val="21"/>
              </w:rPr>
              <w:t>1</w:t>
            </w:r>
          </w:p>
        </w:tc>
        <w:tc>
          <w:tcPr>
            <w:tcW w:w="3492" w:type="dxa"/>
            <w:tcBorders>
              <w:top w:val="nil"/>
              <w:left w:val="nil"/>
              <w:bottom w:val="single" w:color="auto" w:sz="4" w:space="0"/>
              <w:right w:val="single" w:color="auto" w:sz="4" w:space="0"/>
            </w:tcBorders>
            <w:shd w:val="clear" w:color="auto" w:fill="auto"/>
            <w:noWrap w:val="0"/>
            <w:vAlign w:val="center"/>
          </w:tcPr>
          <w:p w14:paraId="55EE2949">
            <w:pPr>
              <w:widowControl/>
              <w:jc w:val="center"/>
              <w:rPr>
                <w:rFonts w:ascii="Times New Roman" w:hAnsi="Times New Roman" w:eastAsia="仿宋_GB2312" w:cs="Times New Roman"/>
                <w:szCs w:val="21"/>
              </w:rPr>
            </w:pPr>
            <w:r>
              <w:rPr>
                <w:rFonts w:ascii="Times New Roman" w:hAnsi="Times New Roman" w:eastAsia="仿宋_GB2312" w:cs="Times New Roman"/>
                <w:szCs w:val="21"/>
              </w:rPr>
              <w:t>2</w:t>
            </w:r>
          </w:p>
        </w:tc>
        <w:tc>
          <w:tcPr>
            <w:tcW w:w="3000" w:type="dxa"/>
            <w:tcBorders>
              <w:top w:val="nil"/>
              <w:left w:val="nil"/>
              <w:bottom w:val="single" w:color="auto" w:sz="4" w:space="0"/>
              <w:right w:val="single" w:color="auto" w:sz="8" w:space="0"/>
            </w:tcBorders>
            <w:shd w:val="clear" w:color="auto" w:fill="auto"/>
            <w:noWrap w:val="0"/>
            <w:vAlign w:val="center"/>
          </w:tcPr>
          <w:p w14:paraId="5C46B13B">
            <w:pPr>
              <w:widowControl/>
              <w:jc w:val="center"/>
              <w:rPr>
                <w:rFonts w:ascii="Times New Roman" w:hAnsi="Times New Roman" w:eastAsia="仿宋_GB2312" w:cs="Times New Roman"/>
                <w:szCs w:val="21"/>
              </w:rPr>
            </w:pPr>
            <w:r>
              <w:rPr>
                <w:rFonts w:ascii="Times New Roman" w:hAnsi="Times New Roman" w:eastAsia="仿宋_GB2312" w:cs="Times New Roman"/>
                <w:szCs w:val="21"/>
              </w:rPr>
              <w:t>3</w:t>
            </w:r>
          </w:p>
        </w:tc>
      </w:tr>
      <w:tr w14:paraId="15FE5B56">
        <w:tblPrEx>
          <w:tblCellMar>
            <w:top w:w="0" w:type="dxa"/>
            <w:left w:w="108" w:type="dxa"/>
            <w:bottom w:w="0" w:type="dxa"/>
            <w:right w:w="108" w:type="dxa"/>
          </w:tblCellMar>
        </w:tblPrEx>
        <w:trPr>
          <w:trHeight w:val="450" w:hRule="atLeast"/>
          <w:jc w:val="center"/>
        </w:trPr>
        <w:tc>
          <w:tcPr>
            <w:tcW w:w="4727" w:type="dxa"/>
            <w:gridSpan w:val="3"/>
            <w:tcBorders>
              <w:top w:val="single" w:color="auto" w:sz="4" w:space="0"/>
              <w:left w:val="single" w:color="auto" w:sz="8" w:space="0"/>
              <w:bottom w:val="single" w:color="auto" w:sz="4" w:space="0"/>
              <w:right w:val="single" w:color="auto" w:sz="4" w:space="0"/>
            </w:tcBorders>
            <w:shd w:val="clear" w:color="auto" w:fill="auto"/>
            <w:noWrap w:val="0"/>
            <w:vAlign w:val="center"/>
          </w:tcPr>
          <w:p w14:paraId="0A915DF2">
            <w:pPr>
              <w:keepNext w:val="0"/>
              <w:keepLines w:val="0"/>
              <w:widowControl/>
              <w:suppressLineNumbers w:val="0"/>
              <w:jc w:val="center"/>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合计</w:t>
            </w:r>
          </w:p>
        </w:tc>
        <w:tc>
          <w:tcPr>
            <w:tcW w:w="3000" w:type="dxa"/>
            <w:tcBorders>
              <w:top w:val="nil"/>
              <w:left w:val="nil"/>
              <w:bottom w:val="single" w:color="auto" w:sz="4" w:space="0"/>
              <w:right w:val="single" w:color="auto" w:sz="4" w:space="0"/>
            </w:tcBorders>
            <w:shd w:val="clear" w:color="auto" w:fill="auto"/>
            <w:noWrap w:val="0"/>
            <w:vAlign w:val="center"/>
          </w:tcPr>
          <w:p w14:paraId="336093E7">
            <w:pPr>
              <w:keepNext w:val="0"/>
              <w:keepLines w:val="0"/>
              <w:widowControl/>
              <w:suppressLineNumbers w:val="0"/>
              <w:jc w:val="right"/>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rPr>
              <w:t>848.88</w:t>
            </w:r>
          </w:p>
        </w:tc>
        <w:tc>
          <w:tcPr>
            <w:tcW w:w="3492" w:type="dxa"/>
            <w:tcBorders>
              <w:top w:val="nil"/>
              <w:left w:val="nil"/>
              <w:bottom w:val="single" w:color="auto" w:sz="4" w:space="0"/>
              <w:right w:val="single" w:color="auto" w:sz="4" w:space="0"/>
            </w:tcBorders>
            <w:shd w:val="clear" w:color="auto" w:fill="auto"/>
            <w:noWrap w:val="0"/>
            <w:vAlign w:val="center"/>
          </w:tcPr>
          <w:p w14:paraId="71272090">
            <w:pPr>
              <w:keepNext w:val="0"/>
              <w:keepLines w:val="0"/>
              <w:widowControl/>
              <w:suppressLineNumbers w:val="0"/>
              <w:jc w:val="right"/>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rPr>
              <w:t>684.65</w:t>
            </w:r>
          </w:p>
        </w:tc>
        <w:tc>
          <w:tcPr>
            <w:tcW w:w="3000" w:type="dxa"/>
            <w:tcBorders>
              <w:top w:val="nil"/>
              <w:left w:val="nil"/>
              <w:bottom w:val="single" w:color="auto" w:sz="4" w:space="0"/>
              <w:right w:val="single" w:color="auto" w:sz="8" w:space="0"/>
            </w:tcBorders>
            <w:shd w:val="clear" w:color="auto" w:fill="auto"/>
            <w:noWrap w:val="0"/>
            <w:vAlign w:val="center"/>
          </w:tcPr>
          <w:p w14:paraId="30E12686">
            <w:pPr>
              <w:keepNext w:val="0"/>
              <w:keepLines w:val="0"/>
              <w:widowControl/>
              <w:suppressLineNumbers w:val="0"/>
              <w:jc w:val="right"/>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rPr>
              <w:t>164.23</w:t>
            </w:r>
          </w:p>
        </w:tc>
      </w:tr>
      <w:tr w14:paraId="3C1DE154">
        <w:tblPrEx>
          <w:tblCellMar>
            <w:top w:w="0" w:type="dxa"/>
            <w:left w:w="108" w:type="dxa"/>
            <w:bottom w:w="0" w:type="dxa"/>
            <w:right w:w="108" w:type="dxa"/>
          </w:tblCellMar>
        </w:tblPrEx>
        <w:trPr>
          <w:trHeight w:val="450" w:hRule="atLeast"/>
          <w:jc w:val="center"/>
        </w:trPr>
        <w:tc>
          <w:tcPr>
            <w:tcW w:w="1563" w:type="dxa"/>
            <w:gridSpan w:val="2"/>
            <w:tcBorders>
              <w:top w:val="single" w:color="auto" w:sz="4" w:space="0"/>
              <w:left w:val="single" w:color="auto" w:sz="8" w:space="0"/>
              <w:bottom w:val="single" w:color="auto" w:sz="4" w:space="0"/>
              <w:right w:val="single" w:color="auto" w:sz="4" w:space="0"/>
            </w:tcBorders>
            <w:shd w:val="clear" w:color="000000" w:fill="FFFFFF"/>
            <w:noWrap w:val="0"/>
            <w:vAlign w:val="center"/>
          </w:tcPr>
          <w:p w14:paraId="55609705">
            <w:pPr>
              <w:keepNext w:val="0"/>
              <w:keepLines w:val="0"/>
              <w:widowControl/>
              <w:suppressLineNumbers w:val="0"/>
              <w:jc w:val="left"/>
              <w:rPr>
                <w:rFonts w:ascii="宋体" w:hAnsi="宋体" w:eastAsia="宋体" w:cs="宋体"/>
                <w:sz w:val="24"/>
                <w:szCs w:val="24"/>
                <w:lang w:val="en-US" w:eastAsia="zh-CN" w:bidi="ar-SA"/>
              </w:rPr>
            </w:pPr>
            <w:r>
              <w:rPr>
                <w:rFonts w:hint="eastAsia" w:ascii="宋体" w:hAnsi="宋体" w:eastAsia="宋体" w:cs="宋体"/>
                <w:i w:val="0"/>
                <w:iCs w:val="0"/>
                <w:color w:val="000000"/>
                <w:sz w:val="22"/>
                <w:szCs w:val="22"/>
                <w:u w:val="none"/>
                <w:lang w:val="en-US" w:eastAsia="zh-CN" w:bidi="ar"/>
              </w:rPr>
              <w:t>2010299</w:t>
            </w:r>
          </w:p>
        </w:tc>
        <w:tc>
          <w:tcPr>
            <w:tcW w:w="3164" w:type="dxa"/>
            <w:tcBorders>
              <w:top w:val="nil"/>
              <w:left w:val="nil"/>
              <w:bottom w:val="single" w:color="auto" w:sz="4" w:space="0"/>
              <w:right w:val="single" w:color="auto" w:sz="4" w:space="0"/>
            </w:tcBorders>
            <w:shd w:val="clear" w:color="000000" w:fill="FFFFFF"/>
            <w:noWrap w:val="0"/>
            <w:vAlign w:val="center"/>
          </w:tcPr>
          <w:p w14:paraId="2A6053BB">
            <w:pPr>
              <w:keepNext w:val="0"/>
              <w:keepLines w:val="0"/>
              <w:widowControl/>
              <w:suppressLineNumbers w:val="0"/>
              <w:jc w:val="left"/>
              <w:rPr>
                <w:rFonts w:ascii="宋体" w:hAnsi="宋体" w:eastAsia="宋体" w:cs="宋体"/>
                <w:sz w:val="24"/>
                <w:szCs w:val="24"/>
                <w:lang w:val="en-US" w:eastAsia="zh-CN" w:bidi="ar-SA"/>
              </w:rPr>
            </w:pPr>
            <w:r>
              <w:rPr>
                <w:rFonts w:hint="eastAsia" w:ascii="宋体" w:hAnsi="宋体" w:eastAsia="宋体" w:cs="宋体"/>
                <w:i w:val="0"/>
                <w:iCs w:val="0"/>
                <w:color w:val="000000"/>
                <w:sz w:val="22"/>
                <w:szCs w:val="22"/>
                <w:u w:val="none"/>
                <w:lang w:val="en-US" w:eastAsia="zh-CN" w:bidi="ar"/>
              </w:rPr>
              <w:t>其他政协事务支出</w:t>
            </w:r>
          </w:p>
        </w:tc>
        <w:tc>
          <w:tcPr>
            <w:tcW w:w="3000" w:type="dxa"/>
            <w:tcBorders>
              <w:top w:val="nil"/>
              <w:left w:val="nil"/>
              <w:bottom w:val="single" w:color="auto" w:sz="4" w:space="0"/>
              <w:right w:val="single" w:color="auto" w:sz="4" w:space="0"/>
            </w:tcBorders>
            <w:shd w:val="clear" w:color="auto" w:fill="auto"/>
            <w:noWrap w:val="0"/>
            <w:vAlign w:val="center"/>
          </w:tcPr>
          <w:p w14:paraId="04A75704">
            <w:pPr>
              <w:keepNext w:val="0"/>
              <w:keepLines w:val="0"/>
              <w:widowControl/>
              <w:suppressLineNumbers w:val="0"/>
              <w:jc w:val="right"/>
              <w:rPr>
                <w:rFonts w:ascii="宋体" w:hAnsi="宋体" w:eastAsia="宋体" w:cs="宋体"/>
                <w:sz w:val="24"/>
                <w:szCs w:val="24"/>
                <w:lang w:val="en-US" w:eastAsia="zh-CN" w:bidi="ar-SA"/>
              </w:rPr>
            </w:pPr>
            <w:r>
              <w:rPr>
                <w:rFonts w:hint="eastAsia" w:ascii="宋体" w:hAnsi="宋体" w:eastAsia="宋体" w:cs="宋体"/>
                <w:sz w:val="24"/>
                <w:szCs w:val="24"/>
                <w:lang w:val="en-US" w:eastAsia="zh-CN"/>
              </w:rPr>
              <w:t>55.58</w:t>
            </w:r>
          </w:p>
        </w:tc>
        <w:tc>
          <w:tcPr>
            <w:tcW w:w="3492" w:type="dxa"/>
            <w:tcBorders>
              <w:top w:val="nil"/>
              <w:left w:val="nil"/>
              <w:bottom w:val="single" w:color="auto" w:sz="4" w:space="0"/>
              <w:right w:val="single" w:color="auto" w:sz="4" w:space="0"/>
            </w:tcBorders>
            <w:shd w:val="clear" w:color="auto" w:fill="auto"/>
            <w:noWrap w:val="0"/>
            <w:vAlign w:val="center"/>
          </w:tcPr>
          <w:p w14:paraId="027D3534">
            <w:pPr>
              <w:keepNext w:val="0"/>
              <w:keepLines w:val="0"/>
              <w:widowControl/>
              <w:suppressLineNumbers w:val="0"/>
              <w:jc w:val="right"/>
              <w:rPr>
                <w:rFonts w:ascii="Times New Roman" w:hAnsi="Times New Roman" w:eastAsia="仿宋_GB2312" w:cs="Times New Roman"/>
                <w:szCs w:val="21"/>
              </w:rPr>
            </w:pPr>
            <w:r>
              <w:rPr>
                <w:rFonts w:hint="eastAsia" w:ascii="宋体" w:hAnsi="宋体" w:eastAsia="宋体" w:cs="宋体"/>
                <w:sz w:val="24"/>
                <w:szCs w:val="24"/>
                <w:lang w:val="en-US" w:eastAsia="zh-CN"/>
              </w:rPr>
              <w:t>55.58</w:t>
            </w:r>
          </w:p>
        </w:tc>
        <w:tc>
          <w:tcPr>
            <w:tcW w:w="3000" w:type="dxa"/>
            <w:tcBorders>
              <w:top w:val="nil"/>
              <w:left w:val="nil"/>
              <w:bottom w:val="single" w:color="auto" w:sz="4" w:space="0"/>
              <w:right w:val="single" w:color="auto" w:sz="8" w:space="0"/>
            </w:tcBorders>
            <w:shd w:val="clear" w:color="auto" w:fill="auto"/>
            <w:noWrap w:val="0"/>
            <w:vAlign w:val="center"/>
          </w:tcPr>
          <w:p w14:paraId="3D7046FB">
            <w:pPr>
              <w:keepNext w:val="0"/>
              <w:keepLines w:val="0"/>
              <w:widowControl/>
              <w:suppressLineNumbers w:val="0"/>
              <w:jc w:val="right"/>
              <w:rPr>
                <w:rFonts w:ascii="Times New Roman" w:hAnsi="Times New Roman" w:eastAsia="仿宋_GB2312" w:cs="Times New Roman"/>
                <w:szCs w:val="21"/>
              </w:rPr>
            </w:pPr>
          </w:p>
        </w:tc>
      </w:tr>
      <w:tr w14:paraId="0CCE33C1">
        <w:tblPrEx>
          <w:tblCellMar>
            <w:top w:w="0" w:type="dxa"/>
            <w:left w:w="108" w:type="dxa"/>
            <w:bottom w:w="0" w:type="dxa"/>
            <w:right w:w="108" w:type="dxa"/>
          </w:tblCellMar>
        </w:tblPrEx>
        <w:trPr>
          <w:trHeight w:val="450" w:hRule="atLeast"/>
          <w:jc w:val="center"/>
        </w:trPr>
        <w:tc>
          <w:tcPr>
            <w:tcW w:w="1563" w:type="dxa"/>
            <w:gridSpan w:val="2"/>
            <w:tcBorders>
              <w:top w:val="single" w:color="auto" w:sz="4" w:space="0"/>
              <w:left w:val="single" w:color="auto" w:sz="8" w:space="0"/>
              <w:bottom w:val="single" w:color="auto" w:sz="4" w:space="0"/>
              <w:right w:val="single" w:color="auto" w:sz="4" w:space="0"/>
            </w:tcBorders>
            <w:shd w:val="clear" w:color="000000" w:fill="FFFFFF"/>
            <w:noWrap w:val="0"/>
            <w:vAlign w:val="center"/>
          </w:tcPr>
          <w:p w14:paraId="34D9400A">
            <w:pPr>
              <w:keepNext w:val="0"/>
              <w:keepLines w:val="0"/>
              <w:widowControl/>
              <w:suppressLineNumbers w:val="0"/>
              <w:jc w:val="left"/>
              <w:rPr>
                <w:rFonts w:ascii="宋体" w:hAnsi="宋体" w:eastAsia="宋体" w:cs="宋体"/>
                <w:sz w:val="24"/>
                <w:szCs w:val="24"/>
                <w:lang w:val="en-US" w:eastAsia="zh-CN" w:bidi="ar-SA"/>
              </w:rPr>
            </w:pPr>
            <w:r>
              <w:rPr>
                <w:rFonts w:hint="eastAsia" w:ascii="宋体" w:hAnsi="宋体" w:eastAsia="宋体" w:cs="宋体"/>
                <w:i w:val="0"/>
                <w:iCs w:val="0"/>
                <w:color w:val="000000"/>
                <w:sz w:val="22"/>
                <w:szCs w:val="22"/>
                <w:u w:val="none"/>
                <w:lang w:val="en-US" w:eastAsia="zh-CN" w:bidi="ar"/>
              </w:rPr>
              <w:t>2010201</w:t>
            </w:r>
          </w:p>
        </w:tc>
        <w:tc>
          <w:tcPr>
            <w:tcW w:w="3164" w:type="dxa"/>
            <w:tcBorders>
              <w:top w:val="nil"/>
              <w:left w:val="nil"/>
              <w:bottom w:val="single" w:color="auto" w:sz="4" w:space="0"/>
              <w:right w:val="single" w:color="auto" w:sz="4" w:space="0"/>
            </w:tcBorders>
            <w:shd w:val="clear" w:color="000000" w:fill="FFFFFF"/>
            <w:noWrap w:val="0"/>
            <w:vAlign w:val="center"/>
          </w:tcPr>
          <w:p w14:paraId="277FE67D">
            <w:pPr>
              <w:keepNext w:val="0"/>
              <w:keepLines w:val="0"/>
              <w:widowControl/>
              <w:suppressLineNumbers w:val="0"/>
              <w:jc w:val="left"/>
              <w:rPr>
                <w:rFonts w:ascii="宋体" w:hAnsi="宋体" w:eastAsia="宋体" w:cs="宋体"/>
                <w:sz w:val="24"/>
                <w:szCs w:val="24"/>
                <w:lang w:val="en-US" w:eastAsia="zh-CN" w:bidi="ar-SA"/>
              </w:rPr>
            </w:pPr>
            <w:r>
              <w:rPr>
                <w:rFonts w:hint="eastAsia" w:ascii="宋体" w:hAnsi="宋体" w:eastAsia="宋体" w:cs="宋体"/>
                <w:i w:val="0"/>
                <w:iCs w:val="0"/>
                <w:color w:val="00000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noWrap w:val="0"/>
            <w:vAlign w:val="center"/>
          </w:tcPr>
          <w:p w14:paraId="0CEFAFF7">
            <w:pPr>
              <w:keepNext w:val="0"/>
              <w:keepLines w:val="0"/>
              <w:widowControl/>
              <w:suppressLineNumbers w:val="0"/>
              <w:jc w:val="right"/>
              <w:rPr>
                <w:rFonts w:ascii="华文中宋" w:hAnsi="华文中宋" w:eastAsia="华文中宋" w:cs="宋体"/>
                <w:sz w:val="24"/>
                <w:szCs w:val="24"/>
                <w:lang w:val="en-US" w:eastAsia="zh-CN" w:bidi="ar-SA"/>
              </w:rPr>
            </w:pPr>
            <w:r>
              <w:rPr>
                <w:rFonts w:hint="eastAsia" w:ascii="宋体" w:hAnsi="宋体" w:eastAsia="宋体" w:cs="宋体"/>
                <w:i w:val="0"/>
                <w:iCs w:val="0"/>
                <w:color w:val="000000"/>
                <w:sz w:val="22"/>
                <w:szCs w:val="22"/>
                <w:u w:val="none"/>
                <w:lang w:val="en-US" w:eastAsia="zh-CN" w:bidi="ar"/>
              </w:rPr>
              <w:t>608.68</w:t>
            </w:r>
          </w:p>
        </w:tc>
        <w:tc>
          <w:tcPr>
            <w:tcW w:w="3492" w:type="dxa"/>
            <w:tcBorders>
              <w:top w:val="nil"/>
              <w:left w:val="nil"/>
              <w:bottom w:val="single" w:color="auto" w:sz="4" w:space="0"/>
              <w:right w:val="single" w:color="auto" w:sz="4" w:space="0"/>
            </w:tcBorders>
            <w:shd w:val="clear" w:color="auto" w:fill="auto"/>
            <w:noWrap w:val="0"/>
            <w:vAlign w:val="center"/>
          </w:tcPr>
          <w:p w14:paraId="5134D933">
            <w:pPr>
              <w:keepNext w:val="0"/>
              <w:keepLines w:val="0"/>
              <w:widowControl/>
              <w:suppressLineNumbers w:val="0"/>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608.68</w:t>
            </w:r>
          </w:p>
        </w:tc>
        <w:tc>
          <w:tcPr>
            <w:tcW w:w="3000" w:type="dxa"/>
            <w:tcBorders>
              <w:top w:val="nil"/>
              <w:left w:val="nil"/>
              <w:bottom w:val="single" w:color="auto" w:sz="4" w:space="0"/>
              <w:right w:val="single" w:color="auto" w:sz="8" w:space="0"/>
            </w:tcBorders>
            <w:shd w:val="clear" w:color="auto" w:fill="auto"/>
            <w:noWrap w:val="0"/>
            <w:vAlign w:val="center"/>
          </w:tcPr>
          <w:p w14:paraId="0F9A7ABA">
            <w:pPr>
              <w:keepNext w:val="0"/>
              <w:keepLines w:val="0"/>
              <w:widowControl/>
              <w:suppressLineNumbers w:val="0"/>
              <w:jc w:val="right"/>
              <w:rPr>
                <w:rFonts w:hint="default" w:ascii="Times New Roman" w:hAnsi="Times New Roman" w:eastAsia="仿宋_GB2312" w:cs="Times New Roman"/>
                <w:szCs w:val="21"/>
                <w:lang w:val="en-US" w:eastAsia="zh-CN"/>
              </w:rPr>
            </w:pPr>
          </w:p>
        </w:tc>
      </w:tr>
      <w:tr w14:paraId="126A2DA0">
        <w:tblPrEx>
          <w:tblCellMar>
            <w:top w:w="0" w:type="dxa"/>
            <w:left w:w="108" w:type="dxa"/>
            <w:bottom w:w="0" w:type="dxa"/>
            <w:right w:w="108" w:type="dxa"/>
          </w:tblCellMar>
        </w:tblPrEx>
        <w:trPr>
          <w:trHeight w:val="450" w:hRule="atLeast"/>
          <w:jc w:val="center"/>
        </w:trPr>
        <w:tc>
          <w:tcPr>
            <w:tcW w:w="1563" w:type="dxa"/>
            <w:gridSpan w:val="2"/>
            <w:tcBorders>
              <w:top w:val="single" w:color="auto" w:sz="4" w:space="0"/>
              <w:left w:val="single" w:color="auto" w:sz="8" w:space="0"/>
              <w:bottom w:val="single" w:color="auto" w:sz="4" w:space="0"/>
              <w:right w:val="single" w:color="auto" w:sz="4" w:space="0"/>
            </w:tcBorders>
            <w:shd w:val="clear" w:color="000000" w:fill="FFFFFF"/>
            <w:noWrap w:val="0"/>
            <w:vAlign w:val="center"/>
          </w:tcPr>
          <w:p w14:paraId="6A2A6BCA">
            <w:pPr>
              <w:keepNext w:val="0"/>
              <w:keepLines w:val="0"/>
              <w:widowControl/>
              <w:suppressLineNumbers w:val="0"/>
              <w:jc w:val="left"/>
              <w:rPr>
                <w:rFonts w:hint="eastAsia" w:ascii="宋体" w:hAnsi="宋体" w:eastAsia="宋体" w:cs="宋体"/>
                <w:i w:val="0"/>
                <w:iCs w:val="0"/>
                <w:color w:val="000000"/>
                <w:sz w:val="22"/>
                <w:szCs w:val="22"/>
                <w:u w:val="none"/>
                <w:lang w:val="en-US" w:eastAsia="zh-CN" w:bidi="ar"/>
              </w:rPr>
            </w:pPr>
            <w:r>
              <w:rPr>
                <w:rFonts w:hint="eastAsia" w:ascii="宋体" w:hAnsi="宋体" w:eastAsia="宋体" w:cs="宋体"/>
                <w:i w:val="0"/>
                <w:iCs w:val="0"/>
                <w:color w:val="000000"/>
                <w:sz w:val="22"/>
                <w:szCs w:val="22"/>
                <w:u w:val="none"/>
                <w:lang w:val="en-US" w:eastAsia="zh-CN" w:bidi="ar"/>
              </w:rPr>
              <w:t>2010205</w:t>
            </w:r>
          </w:p>
        </w:tc>
        <w:tc>
          <w:tcPr>
            <w:tcW w:w="3164" w:type="dxa"/>
            <w:tcBorders>
              <w:top w:val="nil"/>
              <w:left w:val="nil"/>
              <w:bottom w:val="single" w:color="auto" w:sz="4" w:space="0"/>
              <w:right w:val="single" w:color="auto" w:sz="4" w:space="0"/>
            </w:tcBorders>
            <w:shd w:val="clear" w:color="000000" w:fill="FFFFFF"/>
            <w:noWrap w:val="0"/>
            <w:vAlign w:val="center"/>
          </w:tcPr>
          <w:p w14:paraId="15A9F916">
            <w:pPr>
              <w:keepNext w:val="0"/>
              <w:keepLines w:val="0"/>
              <w:widowControl/>
              <w:suppressLineNumbers w:val="0"/>
              <w:jc w:val="left"/>
              <w:rPr>
                <w:rFonts w:hint="eastAsia" w:ascii="宋体" w:hAnsi="宋体" w:eastAsia="宋体" w:cs="宋体"/>
                <w:i w:val="0"/>
                <w:iCs w:val="0"/>
                <w:color w:val="000000"/>
                <w:sz w:val="22"/>
                <w:szCs w:val="22"/>
                <w:u w:val="none"/>
                <w:lang w:val="en-US" w:eastAsia="zh-CN" w:bidi="ar"/>
              </w:rPr>
            </w:pPr>
            <w:r>
              <w:rPr>
                <w:rFonts w:hint="eastAsia" w:ascii="宋体" w:hAnsi="宋体" w:eastAsia="宋体" w:cs="宋体"/>
                <w:sz w:val="24"/>
                <w:szCs w:val="24"/>
                <w:lang w:eastAsia="zh-CN"/>
              </w:rPr>
              <w:t>委员视察</w:t>
            </w:r>
          </w:p>
        </w:tc>
        <w:tc>
          <w:tcPr>
            <w:tcW w:w="3000" w:type="dxa"/>
            <w:tcBorders>
              <w:top w:val="nil"/>
              <w:left w:val="nil"/>
              <w:bottom w:val="single" w:color="auto" w:sz="4" w:space="0"/>
              <w:right w:val="single" w:color="auto" w:sz="4" w:space="0"/>
            </w:tcBorders>
            <w:shd w:val="clear" w:color="auto" w:fill="auto"/>
            <w:noWrap w:val="0"/>
            <w:vAlign w:val="center"/>
          </w:tcPr>
          <w:p w14:paraId="2BF4E68B">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r>
              <w:rPr>
                <w:rFonts w:hint="eastAsia" w:ascii="宋体" w:hAnsi="宋体" w:eastAsia="宋体" w:cs="宋体"/>
                <w:i w:val="0"/>
                <w:iCs w:val="0"/>
                <w:color w:val="000000"/>
                <w:sz w:val="22"/>
                <w:szCs w:val="22"/>
                <w:u w:val="none"/>
                <w:lang w:val="en-US" w:eastAsia="zh-CN" w:bidi="ar"/>
              </w:rPr>
              <w:t>65.4</w:t>
            </w:r>
          </w:p>
        </w:tc>
        <w:tc>
          <w:tcPr>
            <w:tcW w:w="3492" w:type="dxa"/>
            <w:tcBorders>
              <w:top w:val="nil"/>
              <w:left w:val="nil"/>
              <w:bottom w:val="single" w:color="auto" w:sz="4" w:space="0"/>
              <w:right w:val="single" w:color="auto" w:sz="4" w:space="0"/>
            </w:tcBorders>
            <w:shd w:val="clear" w:color="auto" w:fill="auto"/>
            <w:noWrap w:val="0"/>
            <w:vAlign w:val="center"/>
          </w:tcPr>
          <w:p w14:paraId="24FB98E8">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p>
        </w:tc>
        <w:tc>
          <w:tcPr>
            <w:tcW w:w="3000" w:type="dxa"/>
            <w:tcBorders>
              <w:top w:val="nil"/>
              <w:left w:val="nil"/>
              <w:bottom w:val="single" w:color="auto" w:sz="4" w:space="0"/>
              <w:right w:val="single" w:color="auto" w:sz="8" w:space="0"/>
            </w:tcBorders>
            <w:shd w:val="clear" w:color="auto" w:fill="auto"/>
            <w:noWrap w:val="0"/>
            <w:vAlign w:val="center"/>
          </w:tcPr>
          <w:p w14:paraId="4BF1D78A">
            <w:pPr>
              <w:keepNext w:val="0"/>
              <w:keepLines w:val="0"/>
              <w:widowControl/>
              <w:suppressLineNumbers w:val="0"/>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65.4</w:t>
            </w:r>
          </w:p>
        </w:tc>
      </w:tr>
      <w:tr w14:paraId="475D4C3C">
        <w:tblPrEx>
          <w:tblCellMar>
            <w:top w:w="0" w:type="dxa"/>
            <w:left w:w="108" w:type="dxa"/>
            <w:bottom w:w="0" w:type="dxa"/>
            <w:right w:w="108" w:type="dxa"/>
          </w:tblCellMar>
        </w:tblPrEx>
        <w:trPr>
          <w:trHeight w:val="450" w:hRule="atLeast"/>
          <w:jc w:val="center"/>
        </w:trPr>
        <w:tc>
          <w:tcPr>
            <w:tcW w:w="1563" w:type="dxa"/>
            <w:gridSpan w:val="2"/>
            <w:tcBorders>
              <w:top w:val="single" w:color="auto" w:sz="4" w:space="0"/>
              <w:left w:val="single" w:color="auto" w:sz="8" w:space="0"/>
              <w:bottom w:val="single" w:color="auto" w:sz="4" w:space="0"/>
              <w:right w:val="single" w:color="auto" w:sz="4" w:space="0"/>
            </w:tcBorders>
            <w:shd w:val="clear" w:color="000000" w:fill="FFFFFF"/>
            <w:noWrap w:val="0"/>
            <w:vAlign w:val="center"/>
          </w:tcPr>
          <w:p w14:paraId="148FA563">
            <w:pPr>
              <w:keepNext w:val="0"/>
              <w:keepLines w:val="0"/>
              <w:widowControl/>
              <w:suppressLineNumbers w:val="0"/>
              <w:jc w:val="left"/>
              <w:rPr>
                <w:rFonts w:hint="eastAsia" w:ascii="宋体" w:hAnsi="宋体" w:eastAsia="宋体" w:cs="宋体"/>
                <w:i w:val="0"/>
                <w:iCs w:val="0"/>
                <w:color w:val="000000"/>
                <w:sz w:val="22"/>
                <w:szCs w:val="22"/>
                <w:u w:val="none"/>
                <w:lang w:val="en-US" w:eastAsia="zh-CN" w:bidi="ar"/>
              </w:rPr>
            </w:pPr>
            <w:r>
              <w:rPr>
                <w:rFonts w:hint="eastAsia" w:ascii="宋体" w:hAnsi="宋体" w:eastAsia="宋体" w:cs="宋体"/>
                <w:i w:val="0"/>
                <w:iCs w:val="0"/>
                <w:color w:val="000000"/>
                <w:sz w:val="22"/>
                <w:szCs w:val="22"/>
                <w:u w:val="none"/>
                <w:lang w:val="en-US" w:eastAsia="zh-CN" w:bidi="ar"/>
              </w:rPr>
              <w:t>2010206</w:t>
            </w:r>
          </w:p>
        </w:tc>
        <w:tc>
          <w:tcPr>
            <w:tcW w:w="3164" w:type="dxa"/>
            <w:tcBorders>
              <w:top w:val="nil"/>
              <w:left w:val="nil"/>
              <w:bottom w:val="single" w:color="auto" w:sz="4" w:space="0"/>
              <w:right w:val="single" w:color="auto" w:sz="4" w:space="0"/>
            </w:tcBorders>
            <w:shd w:val="clear" w:color="000000" w:fill="FFFFFF"/>
            <w:noWrap w:val="0"/>
            <w:vAlign w:val="center"/>
          </w:tcPr>
          <w:p w14:paraId="4DB3077E">
            <w:pPr>
              <w:keepNext w:val="0"/>
              <w:keepLines w:val="0"/>
              <w:widowControl/>
              <w:suppressLineNumbers w:val="0"/>
              <w:jc w:val="left"/>
              <w:rPr>
                <w:rFonts w:hint="eastAsia" w:ascii="宋体" w:hAnsi="宋体" w:eastAsia="宋体" w:cs="宋体"/>
                <w:i w:val="0"/>
                <w:iCs w:val="0"/>
                <w:color w:val="000000"/>
                <w:sz w:val="22"/>
                <w:szCs w:val="22"/>
                <w:u w:val="none"/>
                <w:lang w:val="en-US" w:eastAsia="zh-CN" w:bidi="ar"/>
              </w:rPr>
            </w:pPr>
            <w:r>
              <w:rPr>
                <w:rFonts w:hint="eastAsia" w:ascii="宋体" w:hAnsi="宋体" w:eastAsia="宋体" w:cs="宋体"/>
                <w:i w:val="0"/>
                <w:iCs w:val="0"/>
                <w:color w:val="000000"/>
                <w:sz w:val="22"/>
                <w:szCs w:val="22"/>
                <w:u w:val="none"/>
                <w:lang w:val="en-US" w:eastAsia="zh-CN" w:bidi="ar"/>
              </w:rPr>
              <w:t>参政议政</w:t>
            </w:r>
          </w:p>
        </w:tc>
        <w:tc>
          <w:tcPr>
            <w:tcW w:w="3000" w:type="dxa"/>
            <w:tcBorders>
              <w:top w:val="nil"/>
              <w:left w:val="nil"/>
              <w:bottom w:val="single" w:color="auto" w:sz="4" w:space="0"/>
              <w:right w:val="single" w:color="auto" w:sz="4" w:space="0"/>
            </w:tcBorders>
            <w:shd w:val="clear" w:color="auto" w:fill="auto"/>
            <w:noWrap w:val="0"/>
            <w:vAlign w:val="center"/>
          </w:tcPr>
          <w:p w14:paraId="45663996">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r>
              <w:rPr>
                <w:rFonts w:hint="eastAsia" w:ascii="宋体" w:hAnsi="宋体" w:eastAsia="宋体" w:cs="宋体"/>
                <w:i w:val="0"/>
                <w:iCs w:val="0"/>
                <w:color w:val="000000"/>
                <w:sz w:val="22"/>
                <w:szCs w:val="22"/>
                <w:u w:val="none"/>
                <w:lang w:val="en-US" w:eastAsia="zh-CN" w:bidi="ar"/>
              </w:rPr>
              <w:t>13.7</w:t>
            </w:r>
          </w:p>
        </w:tc>
        <w:tc>
          <w:tcPr>
            <w:tcW w:w="3492" w:type="dxa"/>
            <w:tcBorders>
              <w:top w:val="nil"/>
              <w:left w:val="nil"/>
              <w:bottom w:val="single" w:color="auto" w:sz="4" w:space="0"/>
              <w:right w:val="single" w:color="auto" w:sz="4" w:space="0"/>
            </w:tcBorders>
            <w:shd w:val="clear" w:color="auto" w:fill="auto"/>
            <w:noWrap w:val="0"/>
            <w:vAlign w:val="center"/>
          </w:tcPr>
          <w:p w14:paraId="4C92AB09">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r>
              <w:rPr>
                <w:rFonts w:hint="eastAsia" w:ascii="宋体" w:hAnsi="宋体" w:eastAsia="宋体" w:cs="宋体"/>
                <w:i w:val="0"/>
                <w:iCs w:val="0"/>
                <w:color w:val="000000"/>
                <w:sz w:val="22"/>
                <w:szCs w:val="22"/>
                <w:u w:val="none"/>
                <w:lang w:val="en-US" w:eastAsia="zh-CN" w:bidi="ar"/>
              </w:rPr>
              <w:t>13.7</w:t>
            </w:r>
          </w:p>
        </w:tc>
        <w:tc>
          <w:tcPr>
            <w:tcW w:w="3000" w:type="dxa"/>
            <w:tcBorders>
              <w:top w:val="nil"/>
              <w:left w:val="nil"/>
              <w:bottom w:val="single" w:color="auto" w:sz="4" w:space="0"/>
              <w:right w:val="single" w:color="auto" w:sz="8" w:space="0"/>
            </w:tcBorders>
            <w:shd w:val="clear" w:color="auto" w:fill="auto"/>
            <w:noWrap w:val="0"/>
            <w:vAlign w:val="center"/>
          </w:tcPr>
          <w:p w14:paraId="334547A4">
            <w:pPr>
              <w:keepNext w:val="0"/>
              <w:keepLines w:val="0"/>
              <w:widowControl/>
              <w:suppressLineNumbers w:val="0"/>
              <w:jc w:val="right"/>
              <w:rPr>
                <w:rFonts w:ascii="Times New Roman" w:hAnsi="Times New Roman" w:eastAsia="仿宋_GB2312" w:cs="Times New Roman"/>
                <w:szCs w:val="21"/>
              </w:rPr>
            </w:pPr>
          </w:p>
        </w:tc>
      </w:tr>
      <w:tr w14:paraId="2C207E28">
        <w:tblPrEx>
          <w:tblCellMar>
            <w:top w:w="0" w:type="dxa"/>
            <w:left w:w="108" w:type="dxa"/>
            <w:bottom w:w="0" w:type="dxa"/>
            <w:right w:w="108" w:type="dxa"/>
          </w:tblCellMar>
        </w:tblPrEx>
        <w:trPr>
          <w:trHeight w:val="450" w:hRule="atLeast"/>
          <w:jc w:val="center"/>
        </w:trPr>
        <w:tc>
          <w:tcPr>
            <w:tcW w:w="1563" w:type="dxa"/>
            <w:gridSpan w:val="2"/>
            <w:tcBorders>
              <w:top w:val="single" w:color="auto" w:sz="4" w:space="0"/>
              <w:left w:val="single" w:color="auto" w:sz="8" w:space="0"/>
              <w:bottom w:val="single" w:color="auto" w:sz="4" w:space="0"/>
              <w:right w:val="single" w:color="auto" w:sz="4" w:space="0"/>
            </w:tcBorders>
            <w:shd w:val="clear" w:color="000000" w:fill="FFFFFF"/>
            <w:noWrap w:val="0"/>
            <w:vAlign w:val="center"/>
          </w:tcPr>
          <w:p w14:paraId="46521E21">
            <w:pPr>
              <w:keepNext w:val="0"/>
              <w:keepLines w:val="0"/>
              <w:widowControl/>
              <w:suppressLineNumbers w:val="0"/>
              <w:jc w:val="left"/>
              <w:rPr>
                <w:rFonts w:hint="eastAsia" w:ascii="宋体" w:hAnsi="宋体" w:eastAsia="宋体" w:cs="宋体"/>
                <w:i w:val="0"/>
                <w:iCs w:val="0"/>
                <w:color w:val="000000"/>
                <w:sz w:val="22"/>
                <w:szCs w:val="22"/>
                <w:u w:val="none"/>
                <w:lang w:val="en-US" w:eastAsia="zh-CN" w:bidi="ar"/>
              </w:rPr>
            </w:pPr>
            <w:r>
              <w:rPr>
                <w:rFonts w:hint="eastAsia" w:ascii="宋体" w:hAnsi="宋体" w:eastAsia="宋体" w:cs="宋体"/>
                <w:i w:val="0"/>
                <w:iCs w:val="0"/>
                <w:color w:val="000000"/>
                <w:sz w:val="22"/>
                <w:szCs w:val="22"/>
                <w:u w:val="none"/>
                <w:lang w:val="en-US" w:eastAsia="zh-CN" w:bidi="ar"/>
              </w:rPr>
              <w:t>2080801</w:t>
            </w:r>
          </w:p>
        </w:tc>
        <w:tc>
          <w:tcPr>
            <w:tcW w:w="3164" w:type="dxa"/>
            <w:tcBorders>
              <w:top w:val="nil"/>
              <w:left w:val="nil"/>
              <w:bottom w:val="single" w:color="auto" w:sz="4" w:space="0"/>
              <w:right w:val="single" w:color="auto" w:sz="4" w:space="0"/>
            </w:tcBorders>
            <w:shd w:val="clear" w:color="000000" w:fill="FFFFFF"/>
            <w:noWrap w:val="0"/>
            <w:vAlign w:val="center"/>
          </w:tcPr>
          <w:p w14:paraId="40606FBA">
            <w:pPr>
              <w:keepNext w:val="0"/>
              <w:keepLines w:val="0"/>
              <w:widowControl/>
              <w:suppressLineNumbers w:val="0"/>
              <w:jc w:val="left"/>
              <w:rPr>
                <w:rFonts w:hint="eastAsia" w:ascii="宋体" w:hAnsi="宋体" w:eastAsia="宋体" w:cs="宋体"/>
                <w:i w:val="0"/>
                <w:iCs w:val="0"/>
                <w:color w:val="000000"/>
                <w:sz w:val="22"/>
                <w:szCs w:val="22"/>
                <w:u w:val="none"/>
                <w:lang w:val="en-US" w:eastAsia="zh-CN" w:bidi="ar"/>
              </w:rPr>
            </w:pPr>
            <w:r>
              <w:rPr>
                <w:rFonts w:hint="eastAsia" w:ascii="宋体" w:hAnsi="宋体" w:eastAsia="宋体" w:cs="宋体"/>
                <w:i w:val="0"/>
                <w:iCs w:val="0"/>
                <w:color w:val="000000"/>
                <w:sz w:val="22"/>
                <w:szCs w:val="22"/>
                <w:u w:val="none"/>
                <w:lang w:val="en-US" w:eastAsia="zh-CN" w:bidi="ar"/>
              </w:rPr>
              <w:t>死亡抚恤</w:t>
            </w:r>
          </w:p>
        </w:tc>
        <w:tc>
          <w:tcPr>
            <w:tcW w:w="3000" w:type="dxa"/>
            <w:tcBorders>
              <w:top w:val="nil"/>
              <w:left w:val="nil"/>
              <w:bottom w:val="single" w:color="auto" w:sz="4" w:space="0"/>
              <w:right w:val="single" w:color="auto" w:sz="4" w:space="0"/>
            </w:tcBorders>
            <w:shd w:val="clear" w:color="auto" w:fill="auto"/>
            <w:noWrap w:val="0"/>
            <w:vAlign w:val="center"/>
          </w:tcPr>
          <w:p w14:paraId="55CB0A4E">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r>
              <w:rPr>
                <w:rFonts w:hint="eastAsia" w:ascii="宋体" w:hAnsi="宋体" w:eastAsia="宋体" w:cs="宋体"/>
                <w:i w:val="0"/>
                <w:iCs w:val="0"/>
                <w:color w:val="000000"/>
                <w:sz w:val="22"/>
                <w:szCs w:val="22"/>
                <w:u w:val="none"/>
                <w:lang w:val="en-US" w:eastAsia="zh-CN" w:bidi="ar"/>
              </w:rPr>
              <w:t>0.83</w:t>
            </w:r>
          </w:p>
        </w:tc>
        <w:tc>
          <w:tcPr>
            <w:tcW w:w="3492" w:type="dxa"/>
            <w:tcBorders>
              <w:top w:val="nil"/>
              <w:left w:val="nil"/>
              <w:bottom w:val="single" w:color="auto" w:sz="4" w:space="0"/>
              <w:right w:val="single" w:color="auto" w:sz="4" w:space="0"/>
            </w:tcBorders>
            <w:shd w:val="clear" w:color="auto" w:fill="auto"/>
            <w:noWrap w:val="0"/>
            <w:vAlign w:val="center"/>
          </w:tcPr>
          <w:p w14:paraId="32684601">
            <w:pPr>
              <w:keepNext w:val="0"/>
              <w:keepLines w:val="0"/>
              <w:widowControl/>
              <w:suppressLineNumbers w:val="0"/>
              <w:jc w:val="right"/>
              <w:rPr>
                <w:rFonts w:hint="eastAsia" w:ascii="宋体" w:hAnsi="宋体" w:eastAsia="宋体" w:cs="宋体"/>
                <w:i w:val="0"/>
                <w:iCs w:val="0"/>
                <w:color w:val="000000"/>
                <w:sz w:val="22"/>
                <w:szCs w:val="22"/>
                <w:u w:val="none"/>
                <w:lang w:val="en-US" w:eastAsia="zh-CN" w:bidi="ar"/>
              </w:rPr>
            </w:pPr>
          </w:p>
        </w:tc>
        <w:tc>
          <w:tcPr>
            <w:tcW w:w="3000" w:type="dxa"/>
            <w:tcBorders>
              <w:top w:val="nil"/>
              <w:left w:val="nil"/>
              <w:bottom w:val="single" w:color="auto" w:sz="4" w:space="0"/>
              <w:right w:val="single" w:color="auto" w:sz="8" w:space="0"/>
            </w:tcBorders>
            <w:shd w:val="clear" w:color="auto" w:fill="auto"/>
            <w:noWrap w:val="0"/>
            <w:vAlign w:val="center"/>
          </w:tcPr>
          <w:p w14:paraId="163136EC">
            <w:pPr>
              <w:keepNext w:val="0"/>
              <w:keepLines w:val="0"/>
              <w:widowControl/>
              <w:suppressLineNumbers w:val="0"/>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0.83</w:t>
            </w:r>
          </w:p>
        </w:tc>
      </w:tr>
      <w:tr w14:paraId="56CE6024">
        <w:tblPrEx>
          <w:tblCellMar>
            <w:top w:w="0" w:type="dxa"/>
            <w:left w:w="108" w:type="dxa"/>
            <w:bottom w:w="0" w:type="dxa"/>
            <w:right w:w="108" w:type="dxa"/>
          </w:tblCellMar>
        </w:tblPrEx>
        <w:trPr>
          <w:trHeight w:val="450" w:hRule="atLeast"/>
          <w:jc w:val="center"/>
        </w:trPr>
        <w:tc>
          <w:tcPr>
            <w:tcW w:w="1563" w:type="dxa"/>
            <w:gridSpan w:val="2"/>
            <w:tcBorders>
              <w:top w:val="single" w:color="auto" w:sz="4" w:space="0"/>
              <w:left w:val="single" w:color="auto" w:sz="8" w:space="0"/>
              <w:bottom w:val="single" w:color="auto" w:sz="4" w:space="0"/>
              <w:right w:val="single" w:color="auto" w:sz="4" w:space="0"/>
            </w:tcBorders>
            <w:shd w:val="clear" w:color="000000" w:fill="FFFFFF"/>
            <w:noWrap w:val="0"/>
            <w:vAlign w:val="center"/>
          </w:tcPr>
          <w:p w14:paraId="213A665B">
            <w:pPr>
              <w:keepNext w:val="0"/>
              <w:keepLines w:val="0"/>
              <w:widowControl/>
              <w:suppressLineNumbers w:val="0"/>
              <w:jc w:val="left"/>
              <w:rPr>
                <w:rFonts w:ascii="宋体" w:hAnsi="宋体" w:eastAsia="宋体" w:cs="宋体"/>
                <w:sz w:val="24"/>
                <w:szCs w:val="24"/>
                <w:lang w:val="en-US" w:eastAsia="zh-CN" w:bidi="ar-SA"/>
              </w:rPr>
            </w:pPr>
            <w:r>
              <w:rPr>
                <w:rFonts w:hint="eastAsia" w:ascii="宋体" w:hAnsi="宋体" w:eastAsia="宋体" w:cs="宋体"/>
                <w:i w:val="0"/>
                <w:iCs w:val="0"/>
                <w:color w:val="000000"/>
                <w:sz w:val="22"/>
                <w:szCs w:val="22"/>
                <w:u w:val="none"/>
                <w:lang w:val="en-US" w:eastAsia="zh-CN" w:bidi="ar"/>
              </w:rPr>
              <w:t>2299999</w:t>
            </w:r>
          </w:p>
        </w:tc>
        <w:tc>
          <w:tcPr>
            <w:tcW w:w="3164" w:type="dxa"/>
            <w:tcBorders>
              <w:top w:val="nil"/>
              <w:left w:val="nil"/>
              <w:bottom w:val="single" w:color="auto" w:sz="4" w:space="0"/>
              <w:right w:val="single" w:color="auto" w:sz="4" w:space="0"/>
            </w:tcBorders>
            <w:shd w:val="clear" w:color="000000" w:fill="FFFFFF"/>
            <w:noWrap w:val="0"/>
            <w:vAlign w:val="center"/>
          </w:tcPr>
          <w:p w14:paraId="3D55E91B">
            <w:pPr>
              <w:keepNext w:val="0"/>
              <w:keepLines w:val="0"/>
              <w:widowControl/>
              <w:suppressLineNumbers w:val="0"/>
              <w:jc w:val="left"/>
              <w:rPr>
                <w:rFonts w:ascii="宋体" w:hAnsi="宋体" w:eastAsia="宋体" w:cs="宋体"/>
                <w:sz w:val="24"/>
                <w:szCs w:val="24"/>
                <w:lang w:val="en-US" w:eastAsia="zh-CN" w:bidi="ar-SA"/>
              </w:rPr>
            </w:pPr>
            <w:r>
              <w:rPr>
                <w:rFonts w:hint="eastAsia" w:ascii="宋体" w:hAnsi="宋体" w:eastAsia="宋体" w:cs="宋体"/>
                <w:i w:val="0"/>
                <w:iCs w:val="0"/>
                <w:color w:val="000000"/>
                <w:sz w:val="22"/>
                <w:szCs w:val="22"/>
                <w:u w:val="none"/>
                <w:lang w:val="en-US" w:eastAsia="zh-CN" w:bidi="ar"/>
              </w:rPr>
              <w:t>其他支出</w:t>
            </w:r>
          </w:p>
        </w:tc>
        <w:tc>
          <w:tcPr>
            <w:tcW w:w="3000" w:type="dxa"/>
            <w:tcBorders>
              <w:top w:val="nil"/>
              <w:left w:val="nil"/>
              <w:bottom w:val="single" w:color="auto" w:sz="4" w:space="0"/>
              <w:right w:val="single" w:color="auto" w:sz="4" w:space="0"/>
            </w:tcBorders>
            <w:shd w:val="clear" w:color="auto" w:fill="auto"/>
            <w:noWrap w:val="0"/>
            <w:vAlign w:val="center"/>
          </w:tcPr>
          <w:p w14:paraId="5EE5BFEF">
            <w:pPr>
              <w:keepNext w:val="0"/>
              <w:keepLines w:val="0"/>
              <w:widowControl/>
              <w:suppressLineNumbers w:val="0"/>
              <w:jc w:val="right"/>
              <w:rPr>
                <w:rFonts w:hint="default" w:ascii="宋体" w:hAnsi="宋体" w:eastAsia="宋体" w:cs="宋体"/>
                <w:sz w:val="24"/>
                <w:szCs w:val="24"/>
                <w:lang w:val="en-US" w:eastAsia="zh-CN" w:bidi="ar-SA"/>
              </w:rPr>
            </w:pPr>
            <w:r>
              <w:rPr>
                <w:rFonts w:hint="eastAsia" w:ascii="宋体" w:hAnsi="宋体" w:eastAsia="宋体" w:cs="宋体"/>
                <w:i w:val="0"/>
                <w:iCs w:val="0"/>
                <w:color w:val="000000"/>
                <w:sz w:val="22"/>
                <w:szCs w:val="22"/>
                <w:u w:val="none"/>
                <w:lang w:val="en-US" w:eastAsia="zh-CN" w:bidi="ar"/>
              </w:rPr>
              <w:t>0.31</w:t>
            </w:r>
          </w:p>
        </w:tc>
        <w:tc>
          <w:tcPr>
            <w:tcW w:w="3492" w:type="dxa"/>
            <w:tcBorders>
              <w:top w:val="nil"/>
              <w:left w:val="nil"/>
              <w:bottom w:val="single" w:color="auto" w:sz="4" w:space="0"/>
              <w:right w:val="single" w:color="auto" w:sz="4" w:space="0"/>
            </w:tcBorders>
            <w:shd w:val="clear" w:color="auto" w:fill="auto"/>
            <w:noWrap w:val="0"/>
            <w:vAlign w:val="center"/>
          </w:tcPr>
          <w:p w14:paraId="4B0B50AE">
            <w:pPr>
              <w:keepNext w:val="0"/>
              <w:keepLines w:val="0"/>
              <w:widowControl/>
              <w:suppressLineNumbers w:val="0"/>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0.31</w:t>
            </w:r>
          </w:p>
        </w:tc>
        <w:tc>
          <w:tcPr>
            <w:tcW w:w="3000" w:type="dxa"/>
            <w:tcBorders>
              <w:top w:val="nil"/>
              <w:left w:val="nil"/>
              <w:bottom w:val="single" w:color="auto" w:sz="4" w:space="0"/>
              <w:right w:val="single" w:color="auto" w:sz="8" w:space="0"/>
            </w:tcBorders>
            <w:shd w:val="clear" w:color="auto" w:fill="auto"/>
            <w:noWrap w:val="0"/>
            <w:vAlign w:val="center"/>
          </w:tcPr>
          <w:p w14:paraId="3040421D">
            <w:pPr>
              <w:keepNext w:val="0"/>
              <w:keepLines w:val="0"/>
              <w:widowControl/>
              <w:suppressLineNumbers w:val="0"/>
              <w:jc w:val="right"/>
              <w:rPr>
                <w:rFonts w:ascii="Times New Roman" w:hAnsi="Times New Roman" w:eastAsia="仿宋_GB2312" w:cs="Times New Roman"/>
                <w:szCs w:val="21"/>
              </w:rPr>
            </w:pPr>
          </w:p>
        </w:tc>
      </w:tr>
      <w:tr w14:paraId="5EB51EE7">
        <w:tblPrEx>
          <w:tblCellMar>
            <w:top w:w="0" w:type="dxa"/>
            <w:left w:w="108" w:type="dxa"/>
            <w:bottom w:w="0" w:type="dxa"/>
            <w:right w:w="108" w:type="dxa"/>
          </w:tblCellMar>
        </w:tblPrEx>
        <w:trPr>
          <w:trHeight w:val="450" w:hRule="atLeast"/>
          <w:jc w:val="center"/>
        </w:trPr>
        <w:tc>
          <w:tcPr>
            <w:tcW w:w="1563" w:type="dxa"/>
            <w:gridSpan w:val="2"/>
            <w:tcBorders>
              <w:top w:val="single" w:color="auto" w:sz="4" w:space="0"/>
              <w:left w:val="single" w:color="auto" w:sz="8" w:space="0"/>
              <w:bottom w:val="single" w:color="auto" w:sz="4" w:space="0"/>
              <w:right w:val="single" w:color="auto" w:sz="4" w:space="0"/>
            </w:tcBorders>
            <w:shd w:val="clear" w:color="000000" w:fill="FFFFFF"/>
            <w:noWrap w:val="0"/>
            <w:vAlign w:val="center"/>
          </w:tcPr>
          <w:p w14:paraId="2ABA02B3">
            <w:pPr>
              <w:keepNext w:val="0"/>
              <w:keepLines w:val="0"/>
              <w:widowControl/>
              <w:suppressLineNumbers w:val="0"/>
              <w:jc w:val="left"/>
              <w:rPr>
                <w:rFonts w:ascii="宋体" w:hAnsi="宋体" w:eastAsia="宋体" w:cs="宋体"/>
                <w:sz w:val="24"/>
                <w:szCs w:val="24"/>
                <w:lang w:val="en-US" w:eastAsia="zh-CN" w:bidi="ar-SA"/>
              </w:rPr>
            </w:pPr>
            <w:r>
              <w:rPr>
                <w:rFonts w:hint="eastAsia" w:ascii="宋体" w:hAnsi="宋体" w:eastAsia="宋体" w:cs="宋体"/>
                <w:i w:val="0"/>
                <w:iCs w:val="0"/>
                <w:color w:val="000000"/>
                <w:sz w:val="22"/>
                <w:szCs w:val="22"/>
                <w:u w:val="none"/>
                <w:lang w:val="en-US" w:eastAsia="zh-CN" w:bidi="ar"/>
              </w:rPr>
              <w:t>2080505</w:t>
            </w:r>
          </w:p>
        </w:tc>
        <w:tc>
          <w:tcPr>
            <w:tcW w:w="3164" w:type="dxa"/>
            <w:tcBorders>
              <w:top w:val="nil"/>
              <w:left w:val="nil"/>
              <w:bottom w:val="single" w:color="auto" w:sz="4" w:space="0"/>
              <w:right w:val="single" w:color="auto" w:sz="4" w:space="0"/>
            </w:tcBorders>
            <w:shd w:val="clear" w:color="000000" w:fill="FFFFFF"/>
            <w:noWrap w:val="0"/>
            <w:vAlign w:val="center"/>
          </w:tcPr>
          <w:p w14:paraId="321D61CC">
            <w:pPr>
              <w:keepNext w:val="0"/>
              <w:keepLines w:val="0"/>
              <w:widowControl/>
              <w:suppressLineNumbers w:val="0"/>
              <w:jc w:val="left"/>
              <w:rPr>
                <w:rFonts w:ascii="宋体" w:hAnsi="宋体" w:eastAsia="宋体" w:cs="宋体"/>
                <w:sz w:val="24"/>
                <w:szCs w:val="24"/>
                <w:lang w:val="en-US" w:eastAsia="zh-CN" w:bidi="ar-SA"/>
              </w:rPr>
            </w:pPr>
            <w:r>
              <w:rPr>
                <w:rFonts w:hint="eastAsia" w:ascii="宋体" w:hAnsi="宋体" w:eastAsia="宋体" w:cs="宋体"/>
                <w:i w:val="0"/>
                <w:iCs w:val="0"/>
                <w:color w:val="000000"/>
                <w:sz w:val="22"/>
                <w:szCs w:val="22"/>
                <w:u w:val="none"/>
                <w:lang w:val="en-US" w:eastAsia="zh-CN" w:bidi="ar"/>
              </w:rPr>
              <w:t>机关事业单位基本养老保险缴费支出</w:t>
            </w:r>
          </w:p>
        </w:tc>
        <w:tc>
          <w:tcPr>
            <w:tcW w:w="3000" w:type="dxa"/>
            <w:tcBorders>
              <w:top w:val="nil"/>
              <w:left w:val="nil"/>
              <w:bottom w:val="single" w:color="auto" w:sz="4" w:space="0"/>
              <w:right w:val="single" w:color="auto" w:sz="4" w:space="0"/>
            </w:tcBorders>
            <w:shd w:val="clear" w:color="auto" w:fill="auto"/>
            <w:noWrap w:val="0"/>
            <w:vAlign w:val="center"/>
          </w:tcPr>
          <w:p w14:paraId="718D0402">
            <w:pPr>
              <w:keepNext w:val="0"/>
              <w:keepLines w:val="0"/>
              <w:widowControl/>
              <w:suppressLineNumbers w:val="0"/>
              <w:jc w:val="right"/>
              <w:rPr>
                <w:rFonts w:ascii="宋体" w:hAnsi="宋体" w:eastAsia="宋体" w:cs="宋体"/>
                <w:sz w:val="24"/>
                <w:szCs w:val="24"/>
                <w:lang w:val="en-US" w:eastAsia="zh-CN" w:bidi="ar-SA"/>
              </w:rPr>
            </w:pPr>
            <w:r>
              <w:rPr>
                <w:rFonts w:hint="eastAsia" w:ascii="宋体" w:hAnsi="宋体" w:eastAsia="宋体" w:cs="宋体"/>
                <w:i w:val="0"/>
                <w:iCs w:val="0"/>
                <w:color w:val="000000"/>
                <w:sz w:val="22"/>
                <w:szCs w:val="22"/>
                <w:u w:val="none"/>
                <w:lang w:val="en-US" w:eastAsia="zh-CN" w:bidi="ar"/>
              </w:rPr>
              <w:t>6.39</w:t>
            </w:r>
          </w:p>
        </w:tc>
        <w:tc>
          <w:tcPr>
            <w:tcW w:w="3492" w:type="dxa"/>
            <w:tcBorders>
              <w:top w:val="nil"/>
              <w:left w:val="nil"/>
              <w:bottom w:val="single" w:color="auto" w:sz="4" w:space="0"/>
              <w:right w:val="single" w:color="auto" w:sz="4" w:space="0"/>
            </w:tcBorders>
            <w:shd w:val="clear" w:color="auto" w:fill="auto"/>
            <w:noWrap w:val="0"/>
            <w:vAlign w:val="center"/>
          </w:tcPr>
          <w:p w14:paraId="289FDE11">
            <w:pPr>
              <w:keepNext w:val="0"/>
              <w:keepLines w:val="0"/>
              <w:widowControl/>
              <w:suppressLineNumbers w:val="0"/>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6.39</w:t>
            </w:r>
          </w:p>
        </w:tc>
        <w:tc>
          <w:tcPr>
            <w:tcW w:w="3000" w:type="dxa"/>
            <w:tcBorders>
              <w:top w:val="nil"/>
              <w:left w:val="nil"/>
              <w:bottom w:val="single" w:color="auto" w:sz="4" w:space="0"/>
              <w:right w:val="single" w:color="auto" w:sz="8" w:space="0"/>
            </w:tcBorders>
            <w:shd w:val="clear" w:color="auto" w:fill="auto"/>
            <w:noWrap w:val="0"/>
            <w:vAlign w:val="center"/>
          </w:tcPr>
          <w:p w14:paraId="0DB9BF68">
            <w:pPr>
              <w:keepNext w:val="0"/>
              <w:keepLines w:val="0"/>
              <w:widowControl/>
              <w:suppressLineNumbers w:val="0"/>
              <w:jc w:val="right"/>
              <w:rPr>
                <w:rFonts w:ascii="Times New Roman" w:hAnsi="Times New Roman" w:eastAsia="仿宋_GB2312" w:cs="Times New Roman"/>
                <w:szCs w:val="21"/>
              </w:rPr>
            </w:pPr>
          </w:p>
        </w:tc>
      </w:tr>
      <w:tr w14:paraId="1444D4C3">
        <w:tblPrEx>
          <w:tblCellMar>
            <w:top w:w="0" w:type="dxa"/>
            <w:left w:w="108" w:type="dxa"/>
            <w:bottom w:w="0" w:type="dxa"/>
            <w:right w:w="108" w:type="dxa"/>
          </w:tblCellMar>
        </w:tblPrEx>
        <w:trPr>
          <w:trHeight w:val="450" w:hRule="atLeast"/>
          <w:jc w:val="center"/>
        </w:trPr>
        <w:tc>
          <w:tcPr>
            <w:tcW w:w="1563" w:type="dxa"/>
            <w:gridSpan w:val="2"/>
            <w:tcBorders>
              <w:top w:val="single" w:color="auto" w:sz="4" w:space="0"/>
              <w:left w:val="single" w:color="auto" w:sz="8" w:space="0"/>
              <w:bottom w:val="single" w:color="auto" w:sz="4" w:space="0"/>
              <w:right w:val="single" w:color="auto" w:sz="4" w:space="0"/>
            </w:tcBorders>
            <w:shd w:val="clear" w:color="000000" w:fill="FFFFFF"/>
            <w:noWrap w:val="0"/>
            <w:vAlign w:val="center"/>
          </w:tcPr>
          <w:p w14:paraId="21E81DFA">
            <w:pPr>
              <w:keepNext w:val="0"/>
              <w:keepLines w:val="0"/>
              <w:widowControl/>
              <w:suppressLineNumbers w:val="0"/>
              <w:jc w:val="left"/>
              <w:rPr>
                <w:rFonts w:ascii="宋体" w:hAnsi="宋体" w:eastAsia="宋体" w:cs="宋体"/>
                <w:sz w:val="24"/>
                <w:szCs w:val="24"/>
                <w:lang w:val="en-US" w:eastAsia="zh-CN" w:bidi="ar-SA"/>
              </w:rPr>
            </w:pPr>
            <w:r>
              <w:rPr>
                <w:rFonts w:hint="eastAsia" w:ascii="宋体" w:hAnsi="宋体" w:eastAsia="宋体" w:cs="宋体"/>
                <w:i w:val="0"/>
                <w:iCs w:val="0"/>
                <w:color w:val="000000"/>
                <w:sz w:val="22"/>
                <w:szCs w:val="22"/>
                <w:u w:val="none"/>
                <w:lang w:val="en-US" w:eastAsia="zh-CN" w:bidi="ar"/>
              </w:rPr>
              <w:t>2010204</w:t>
            </w:r>
          </w:p>
        </w:tc>
        <w:tc>
          <w:tcPr>
            <w:tcW w:w="3164" w:type="dxa"/>
            <w:tcBorders>
              <w:top w:val="nil"/>
              <w:left w:val="nil"/>
              <w:bottom w:val="single" w:color="auto" w:sz="4" w:space="0"/>
              <w:right w:val="single" w:color="auto" w:sz="4" w:space="0"/>
            </w:tcBorders>
            <w:shd w:val="clear" w:color="000000" w:fill="FFFFFF"/>
            <w:noWrap w:val="0"/>
            <w:vAlign w:val="center"/>
          </w:tcPr>
          <w:p w14:paraId="504872B4">
            <w:pPr>
              <w:keepNext w:val="0"/>
              <w:keepLines w:val="0"/>
              <w:widowControl/>
              <w:suppressLineNumbers w:val="0"/>
              <w:jc w:val="left"/>
              <w:rPr>
                <w:rFonts w:ascii="宋体" w:hAnsi="宋体" w:eastAsia="宋体" w:cs="宋体"/>
                <w:sz w:val="24"/>
                <w:szCs w:val="24"/>
                <w:lang w:val="en-US" w:eastAsia="zh-CN" w:bidi="ar-SA"/>
              </w:rPr>
            </w:pPr>
            <w:r>
              <w:rPr>
                <w:rFonts w:hint="eastAsia" w:ascii="宋体" w:hAnsi="宋体" w:eastAsia="宋体" w:cs="宋体"/>
                <w:i w:val="0"/>
                <w:iCs w:val="0"/>
                <w:color w:val="000000"/>
                <w:sz w:val="22"/>
                <w:szCs w:val="22"/>
                <w:u w:val="none"/>
                <w:lang w:val="en-US" w:eastAsia="zh-CN" w:bidi="ar"/>
              </w:rPr>
              <w:t>政协会议</w:t>
            </w:r>
          </w:p>
        </w:tc>
        <w:tc>
          <w:tcPr>
            <w:tcW w:w="3000" w:type="dxa"/>
            <w:tcBorders>
              <w:top w:val="nil"/>
              <w:left w:val="nil"/>
              <w:bottom w:val="single" w:color="auto" w:sz="4" w:space="0"/>
              <w:right w:val="single" w:color="auto" w:sz="4" w:space="0"/>
            </w:tcBorders>
            <w:shd w:val="clear" w:color="auto" w:fill="auto"/>
            <w:noWrap w:val="0"/>
            <w:vAlign w:val="center"/>
          </w:tcPr>
          <w:p w14:paraId="467B7F7D">
            <w:pPr>
              <w:keepNext w:val="0"/>
              <w:keepLines w:val="0"/>
              <w:widowControl/>
              <w:suppressLineNumbers w:val="0"/>
              <w:jc w:val="right"/>
              <w:rPr>
                <w:rFonts w:ascii="宋体" w:hAnsi="宋体" w:eastAsia="宋体" w:cs="宋体"/>
                <w:sz w:val="24"/>
                <w:szCs w:val="24"/>
                <w:lang w:val="en-US" w:eastAsia="zh-CN" w:bidi="ar-SA"/>
              </w:rPr>
            </w:pPr>
            <w:r>
              <w:rPr>
                <w:rFonts w:hint="eastAsia" w:ascii="宋体" w:hAnsi="宋体" w:eastAsia="宋体" w:cs="宋体"/>
                <w:i w:val="0"/>
                <w:iCs w:val="0"/>
                <w:color w:val="000000"/>
                <w:sz w:val="22"/>
                <w:szCs w:val="22"/>
                <w:u w:val="none"/>
                <w:lang w:val="en-US" w:eastAsia="zh-CN" w:bidi="ar"/>
              </w:rPr>
              <w:t>98</w:t>
            </w:r>
          </w:p>
        </w:tc>
        <w:tc>
          <w:tcPr>
            <w:tcW w:w="3492" w:type="dxa"/>
            <w:tcBorders>
              <w:top w:val="nil"/>
              <w:left w:val="nil"/>
              <w:bottom w:val="single" w:color="auto" w:sz="4" w:space="0"/>
              <w:right w:val="single" w:color="auto" w:sz="4" w:space="0"/>
            </w:tcBorders>
            <w:shd w:val="clear" w:color="auto" w:fill="auto"/>
            <w:noWrap w:val="0"/>
            <w:vAlign w:val="center"/>
          </w:tcPr>
          <w:p w14:paraId="1FF754AA">
            <w:pPr>
              <w:keepNext w:val="0"/>
              <w:keepLines w:val="0"/>
              <w:widowControl/>
              <w:suppressLineNumbers w:val="0"/>
              <w:jc w:val="right"/>
              <w:rPr>
                <w:rFonts w:ascii="Times New Roman" w:hAnsi="Times New Roman" w:eastAsia="仿宋_GB2312" w:cs="Times New Roman"/>
                <w:szCs w:val="21"/>
              </w:rPr>
            </w:pPr>
          </w:p>
        </w:tc>
        <w:tc>
          <w:tcPr>
            <w:tcW w:w="3000" w:type="dxa"/>
            <w:tcBorders>
              <w:top w:val="nil"/>
              <w:left w:val="nil"/>
              <w:bottom w:val="single" w:color="auto" w:sz="4" w:space="0"/>
              <w:right w:val="single" w:color="auto" w:sz="8" w:space="0"/>
            </w:tcBorders>
            <w:shd w:val="clear" w:color="auto" w:fill="auto"/>
            <w:noWrap w:val="0"/>
            <w:vAlign w:val="center"/>
          </w:tcPr>
          <w:p w14:paraId="6B13CCDB">
            <w:pPr>
              <w:keepNext w:val="0"/>
              <w:keepLines w:val="0"/>
              <w:widowControl/>
              <w:suppressLineNumbers w:val="0"/>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98</w:t>
            </w:r>
          </w:p>
        </w:tc>
      </w:tr>
      <w:tr w14:paraId="3E90457A">
        <w:tblPrEx>
          <w:tblCellMar>
            <w:top w:w="0" w:type="dxa"/>
            <w:left w:w="108" w:type="dxa"/>
            <w:bottom w:w="0" w:type="dxa"/>
            <w:right w:w="108" w:type="dxa"/>
          </w:tblCellMar>
        </w:tblPrEx>
        <w:trPr>
          <w:trHeight w:val="645" w:hRule="atLeast"/>
          <w:jc w:val="center"/>
        </w:trPr>
        <w:tc>
          <w:tcPr>
            <w:tcW w:w="14219" w:type="dxa"/>
            <w:gridSpan w:val="6"/>
            <w:tcBorders>
              <w:top w:val="nil"/>
              <w:left w:val="nil"/>
              <w:bottom w:val="nil"/>
              <w:right w:val="nil"/>
            </w:tcBorders>
            <w:shd w:val="clear" w:color="auto" w:fill="auto"/>
            <w:noWrap w:val="0"/>
            <w:vAlign w:val="center"/>
          </w:tcPr>
          <w:p w14:paraId="5A29FAE6">
            <w:pPr>
              <w:widowControl/>
              <w:jc w:val="left"/>
              <w:rPr>
                <w:rFonts w:ascii="Times New Roman" w:hAnsi="Times New Roman" w:eastAsia="仿宋_GB2312" w:cs="Times New Roman"/>
                <w:szCs w:val="21"/>
              </w:rPr>
            </w:pPr>
            <w:r>
              <w:rPr>
                <w:rFonts w:ascii="Times New Roman" w:hAnsi="Times New Roman" w:eastAsia="仿宋_GB2312" w:cs="Times New Roman"/>
                <w:szCs w:val="21"/>
              </w:rPr>
              <w:t>注：本表反映部门本年度一般公共预算财政拨款支出情况。</w:t>
            </w:r>
          </w:p>
        </w:tc>
      </w:tr>
    </w:tbl>
    <w:p w14:paraId="1CC359F3">
      <w:pPr>
        <w:widowControl/>
        <w:jc w:val="left"/>
        <w:rPr>
          <w:rFonts w:ascii="Times New Roman" w:hAnsi="Times New Roman" w:eastAsia="仿宋_GB2312" w:cs="Times New Roman"/>
          <w:bCs/>
          <w:szCs w:val="21"/>
        </w:rPr>
      </w:pPr>
    </w:p>
    <w:p w14:paraId="66417BA2">
      <w:pPr>
        <w:widowControl/>
        <w:jc w:val="left"/>
        <w:rPr>
          <w:rFonts w:ascii="Times New Roman" w:hAnsi="Times New Roman" w:eastAsia="仿宋_GB2312" w:cs="Times New Roman"/>
          <w:bCs/>
          <w:szCs w:val="21"/>
        </w:rPr>
      </w:pPr>
      <w:r>
        <w:rPr>
          <w:rFonts w:ascii="Times New Roman" w:hAnsi="Times New Roman" w:eastAsia="仿宋_GB2312" w:cs="Times New Roman"/>
          <w:bCs/>
          <w:szCs w:val="21"/>
        </w:rPr>
        <w:br w:type="page" w:clear="all"/>
      </w:r>
    </w:p>
    <w:tbl>
      <w:tblPr>
        <w:tblStyle w:val="33"/>
        <w:tblW w:w="0" w:type="auto"/>
        <w:tblInd w:w="0" w:type="dxa"/>
        <w:tblLayout w:type="fixed"/>
        <w:tblCellMar>
          <w:top w:w="0" w:type="dxa"/>
          <w:left w:w="108" w:type="dxa"/>
          <w:bottom w:w="0" w:type="dxa"/>
          <w:right w:w="108" w:type="dxa"/>
        </w:tblCellMar>
      </w:tblPr>
      <w:tblGrid>
        <w:gridCol w:w="945"/>
        <w:gridCol w:w="238"/>
        <w:gridCol w:w="89"/>
        <w:gridCol w:w="1480"/>
        <w:gridCol w:w="788"/>
        <w:gridCol w:w="1028"/>
        <w:gridCol w:w="1312"/>
        <w:gridCol w:w="907"/>
        <w:gridCol w:w="2523"/>
        <w:gridCol w:w="108"/>
        <w:gridCol w:w="1014"/>
        <w:gridCol w:w="840"/>
        <w:gridCol w:w="139"/>
        <w:gridCol w:w="1661"/>
        <w:gridCol w:w="968"/>
        <w:gridCol w:w="1252"/>
        <w:gridCol w:w="60"/>
      </w:tblGrid>
      <w:tr w14:paraId="4B10FCB7">
        <w:tblPrEx>
          <w:tblCellMar>
            <w:top w:w="0" w:type="dxa"/>
            <w:left w:w="108" w:type="dxa"/>
            <w:bottom w:w="0" w:type="dxa"/>
            <w:right w:w="108" w:type="dxa"/>
          </w:tblCellMar>
        </w:tblPrEx>
        <w:trPr>
          <w:gridAfter w:val="1"/>
          <w:wAfter w:w="60" w:type="dxa"/>
          <w:trHeight w:val="113" w:hRule="atLeast"/>
        </w:trPr>
        <w:tc>
          <w:tcPr>
            <w:tcW w:w="15292" w:type="dxa"/>
            <w:gridSpan w:val="16"/>
            <w:tcBorders>
              <w:top w:val="nil"/>
              <w:left w:val="nil"/>
              <w:bottom w:val="nil"/>
              <w:right w:val="nil"/>
            </w:tcBorders>
            <w:shd w:val="clear" w:color="auto" w:fill="auto"/>
            <w:noWrap/>
            <w:vAlign w:val="center"/>
          </w:tcPr>
          <w:p w14:paraId="5A58C260">
            <w:pPr>
              <w:widowControl/>
              <w:jc w:val="center"/>
              <w:rPr>
                <w:rFonts w:ascii="华文中宋" w:hAnsi="华文中宋" w:eastAsia="华文中宋" w:cs="宋体"/>
                <w:color w:val="000000"/>
                <w:szCs w:val="32"/>
              </w:rPr>
            </w:pPr>
            <w:bookmarkStart w:id="1" w:name="RANGE!A1:I34"/>
            <w:r>
              <w:rPr>
                <w:rFonts w:hint="eastAsia" w:ascii="华文中宋" w:hAnsi="华文中宋" w:eastAsia="华文中宋" w:cs="宋体"/>
                <w:color w:val="000000"/>
                <w:szCs w:val="32"/>
              </w:rPr>
              <w:t>一般公共预算财政拨款基本支出决算明细表</w:t>
            </w:r>
            <w:bookmarkEnd w:id="1"/>
          </w:p>
          <w:p w14:paraId="6C3AFDA1">
            <w:pPr>
              <w:widowControl/>
              <w:jc w:val="center"/>
              <w:rPr>
                <w:rFonts w:ascii="Times New Roman" w:hAnsi="Times New Roman" w:eastAsia="仿宋_GB2312" w:cs="Times New Roman"/>
                <w:color w:val="000000"/>
                <w:szCs w:val="21"/>
              </w:rPr>
            </w:pPr>
            <w:r>
              <w:rPr>
                <w:rFonts w:hint="eastAsia" w:ascii="Times New Roman" w:hAnsi="Times New Roman" w:eastAsia="仿宋_GB2312" w:cs="Times New Roman"/>
                <w:color w:val="000000"/>
                <w:szCs w:val="21"/>
              </w:rPr>
              <w:t xml:space="preserve">  </w:t>
            </w:r>
            <w:r>
              <w:rPr>
                <w:rFonts w:ascii="Times New Roman" w:hAnsi="Times New Roman" w:eastAsia="仿宋_GB2312" w:cs="Times New Roman"/>
                <w:color w:val="000000"/>
                <w:szCs w:val="21"/>
              </w:rPr>
              <w:t xml:space="preserve">部门： </w:t>
            </w:r>
            <w:r>
              <w:rPr>
                <w:rFonts w:hint="eastAsia" w:ascii="Times New Roman" w:hAnsi="Times New Roman" w:eastAsia="仿宋_GB2312" w:cs="Times New Roman"/>
                <w:color w:val="000000"/>
                <w:szCs w:val="21"/>
              </w:rPr>
              <w:t xml:space="preserve"> </w:t>
            </w:r>
            <w:r>
              <w:rPr>
                <w:rFonts w:hint="eastAsia" w:ascii="宋体" w:hAnsi="宋体" w:eastAsia="宋体" w:cs="宋体"/>
                <w:i w:val="0"/>
                <w:color w:val="000000"/>
                <w:sz w:val="20"/>
                <w:szCs w:val="20"/>
                <w:u w:val="none"/>
                <w:lang w:val="en-US" w:eastAsia="zh-CN" w:bidi="ar"/>
              </w:rPr>
              <w:t>中国人民政治协商会议道县委员会</w:t>
            </w:r>
            <w:r>
              <w:rPr>
                <w:rFonts w:hint="eastAsia" w:ascii="Times New Roman" w:hAnsi="Times New Roman" w:eastAsia="仿宋_GB2312" w:cs="Times New Roman"/>
                <w:color w:val="000000"/>
                <w:szCs w:val="21"/>
              </w:rPr>
              <w:t xml:space="preserve">                                                                                             </w:t>
            </w:r>
            <w:r>
              <w:rPr>
                <w:rFonts w:ascii="Times New Roman" w:hAnsi="Times New Roman" w:eastAsia="仿宋_GB2312" w:cs="Times New Roman"/>
                <w:color w:val="000000"/>
                <w:szCs w:val="21"/>
              </w:rPr>
              <w:t xml:space="preserve">  </w:t>
            </w:r>
            <w:r>
              <w:rPr>
                <w:rFonts w:hint="eastAsia" w:ascii="Times New Roman" w:hAnsi="Times New Roman" w:eastAsia="仿宋_GB2312" w:cs="Times New Roman"/>
                <w:color w:val="000000"/>
                <w:szCs w:val="21"/>
              </w:rPr>
              <w:t>公开06表</w:t>
            </w:r>
          </w:p>
          <w:p w14:paraId="160FBFB6">
            <w:pPr>
              <w:widowControl/>
              <w:jc w:val="right"/>
              <w:rPr>
                <w:rFonts w:ascii="华文中宋" w:hAnsi="华文中宋" w:eastAsia="华文中宋" w:cs="宋体"/>
                <w:color w:val="000000"/>
                <w:szCs w:val="32"/>
              </w:rPr>
            </w:pPr>
            <w:r>
              <w:rPr>
                <w:rFonts w:hint="eastAsia" w:ascii="Times New Roman" w:hAnsi="Times New Roman" w:eastAsia="仿宋_GB2312" w:cs="Times New Roman"/>
                <w:color w:val="000000"/>
                <w:szCs w:val="21"/>
              </w:rPr>
              <w:t>单位：万元</w:t>
            </w:r>
          </w:p>
        </w:tc>
      </w:tr>
      <w:tr w14:paraId="3992E462">
        <w:tblPrEx>
          <w:tblCellMar>
            <w:top w:w="0" w:type="dxa"/>
            <w:left w:w="108" w:type="dxa"/>
            <w:bottom w:w="0" w:type="dxa"/>
            <w:right w:w="108" w:type="dxa"/>
          </w:tblCellMar>
        </w:tblPrEx>
        <w:trPr>
          <w:gridAfter w:val="1"/>
          <w:wAfter w:w="60" w:type="dxa"/>
          <w:trHeight w:val="1043" w:hRule="atLeast"/>
        </w:trPr>
        <w:tc>
          <w:tcPr>
            <w:tcW w:w="1272"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8B7B42E">
            <w:pPr>
              <w:widowControl/>
              <w:jc w:val="center"/>
              <w:rPr>
                <w:rFonts w:ascii="宋体" w:hAnsi="宋体" w:eastAsia="宋体" w:cs="宋体"/>
                <w:color w:val="000000"/>
                <w:szCs w:val="20"/>
              </w:rPr>
            </w:pPr>
            <w:r>
              <w:rPr>
                <w:rFonts w:hint="eastAsia" w:ascii="宋体" w:hAnsi="宋体" w:eastAsia="宋体" w:cs="宋体"/>
                <w:color w:val="000000"/>
                <w:sz w:val="20"/>
                <w:szCs w:val="20"/>
              </w:rPr>
              <w:t>经济分类科目编码</w:t>
            </w:r>
          </w:p>
        </w:tc>
        <w:tc>
          <w:tcPr>
            <w:tcW w:w="2268" w:type="dxa"/>
            <w:gridSpan w:val="2"/>
            <w:tcBorders>
              <w:top w:val="single" w:color="auto" w:sz="4" w:space="0"/>
              <w:left w:val="nil"/>
              <w:bottom w:val="single" w:color="auto" w:sz="4" w:space="0"/>
              <w:right w:val="single" w:color="auto" w:sz="4" w:space="0"/>
            </w:tcBorders>
            <w:shd w:val="clear" w:color="auto" w:fill="auto"/>
            <w:noWrap w:val="0"/>
            <w:vAlign w:val="center"/>
          </w:tcPr>
          <w:p w14:paraId="22A9BAC1">
            <w:pPr>
              <w:widowControl/>
              <w:jc w:val="center"/>
              <w:rPr>
                <w:rFonts w:ascii="宋体" w:hAnsi="宋体" w:eastAsia="宋体" w:cs="宋体"/>
                <w:color w:val="000000"/>
                <w:szCs w:val="20"/>
              </w:rPr>
            </w:pPr>
            <w:r>
              <w:rPr>
                <w:rFonts w:hint="eastAsia" w:ascii="宋体" w:hAnsi="宋体" w:eastAsia="宋体" w:cs="宋体"/>
                <w:color w:val="000000"/>
                <w:szCs w:val="20"/>
              </w:rPr>
              <w:t>科目名称</w:t>
            </w:r>
          </w:p>
        </w:tc>
        <w:tc>
          <w:tcPr>
            <w:tcW w:w="2340" w:type="dxa"/>
            <w:gridSpan w:val="2"/>
            <w:tcBorders>
              <w:top w:val="single" w:color="auto" w:sz="4" w:space="0"/>
              <w:left w:val="nil"/>
              <w:bottom w:val="single" w:color="auto" w:sz="4" w:space="0"/>
              <w:right w:val="single" w:color="auto" w:sz="4" w:space="0"/>
            </w:tcBorders>
            <w:shd w:val="clear" w:color="auto" w:fill="auto"/>
            <w:noWrap w:val="0"/>
            <w:vAlign w:val="center"/>
          </w:tcPr>
          <w:p w14:paraId="49FF2C11">
            <w:pPr>
              <w:widowControl/>
              <w:jc w:val="center"/>
              <w:rPr>
                <w:rFonts w:ascii="宋体" w:hAnsi="宋体" w:eastAsia="宋体" w:cs="宋体"/>
                <w:color w:val="000000"/>
                <w:szCs w:val="20"/>
              </w:rPr>
            </w:pPr>
            <w:r>
              <w:rPr>
                <w:rFonts w:hint="eastAsia" w:ascii="宋体" w:hAnsi="宋体" w:eastAsia="宋体" w:cs="宋体"/>
                <w:color w:val="000000"/>
                <w:szCs w:val="20"/>
              </w:rPr>
              <w:t>决算数</w:t>
            </w:r>
          </w:p>
        </w:tc>
        <w:tc>
          <w:tcPr>
            <w:tcW w:w="907" w:type="dxa"/>
            <w:tcBorders>
              <w:top w:val="single" w:color="auto" w:sz="4" w:space="0"/>
              <w:left w:val="nil"/>
              <w:bottom w:val="single" w:color="auto" w:sz="4" w:space="0"/>
              <w:right w:val="single" w:color="auto" w:sz="4" w:space="0"/>
            </w:tcBorders>
            <w:shd w:val="clear" w:color="auto" w:fill="auto"/>
            <w:noWrap w:val="0"/>
            <w:vAlign w:val="center"/>
          </w:tcPr>
          <w:p w14:paraId="7BCB1E50">
            <w:pPr>
              <w:widowControl/>
              <w:jc w:val="center"/>
              <w:rPr>
                <w:rFonts w:ascii="宋体" w:hAnsi="宋体" w:eastAsia="宋体" w:cs="宋体"/>
                <w:color w:val="000000"/>
                <w:szCs w:val="20"/>
              </w:rPr>
            </w:pPr>
            <w:r>
              <w:rPr>
                <w:rFonts w:hint="eastAsia" w:ascii="宋体" w:hAnsi="宋体" w:eastAsia="宋体" w:cs="宋体"/>
                <w:color w:val="000000"/>
                <w:szCs w:val="20"/>
              </w:rPr>
              <w:t>经济分类科目编码</w:t>
            </w:r>
          </w:p>
        </w:tc>
        <w:tc>
          <w:tcPr>
            <w:tcW w:w="2523" w:type="dxa"/>
            <w:tcBorders>
              <w:top w:val="single" w:color="auto" w:sz="4" w:space="0"/>
              <w:left w:val="nil"/>
              <w:bottom w:val="single" w:color="auto" w:sz="4" w:space="0"/>
              <w:right w:val="single" w:color="auto" w:sz="4" w:space="0"/>
            </w:tcBorders>
            <w:shd w:val="clear" w:color="auto" w:fill="auto"/>
            <w:noWrap w:val="0"/>
            <w:vAlign w:val="center"/>
          </w:tcPr>
          <w:p w14:paraId="63F4CB6A">
            <w:pPr>
              <w:widowControl/>
              <w:jc w:val="center"/>
              <w:rPr>
                <w:rFonts w:ascii="宋体" w:hAnsi="宋体" w:eastAsia="宋体" w:cs="宋体"/>
                <w:color w:val="000000"/>
                <w:szCs w:val="20"/>
              </w:rPr>
            </w:pPr>
            <w:r>
              <w:rPr>
                <w:rFonts w:hint="eastAsia" w:ascii="宋体" w:hAnsi="宋体" w:eastAsia="宋体" w:cs="宋体"/>
                <w:color w:val="000000"/>
                <w:szCs w:val="20"/>
              </w:rPr>
              <w:t>科目名称</w:t>
            </w:r>
          </w:p>
        </w:tc>
        <w:tc>
          <w:tcPr>
            <w:tcW w:w="1122" w:type="dxa"/>
            <w:gridSpan w:val="2"/>
            <w:tcBorders>
              <w:top w:val="single" w:color="auto" w:sz="4" w:space="0"/>
              <w:left w:val="nil"/>
              <w:bottom w:val="single" w:color="auto" w:sz="4" w:space="0"/>
              <w:right w:val="single" w:color="auto" w:sz="4" w:space="0"/>
            </w:tcBorders>
            <w:shd w:val="clear" w:color="auto" w:fill="auto"/>
            <w:noWrap w:val="0"/>
            <w:vAlign w:val="center"/>
          </w:tcPr>
          <w:p w14:paraId="7FE7ADBB">
            <w:pPr>
              <w:widowControl/>
              <w:jc w:val="center"/>
              <w:rPr>
                <w:rFonts w:ascii="宋体" w:hAnsi="宋体" w:eastAsia="宋体" w:cs="宋体"/>
                <w:color w:val="000000"/>
                <w:szCs w:val="20"/>
              </w:rPr>
            </w:pPr>
            <w:r>
              <w:rPr>
                <w:rFonts w:hint="eastAsia" w:ascii="宋体" w:hAnsi="宋体" w:eastAsia="宋体" w:cs="宋体"/>
                <w:color w:val="000000"/>
                <w:szCs w:val="20"/>
              </w:rPr>
              <w:t>决算数</w:t>
            </w:r>
          </w:p>
        </w:tc>
        <w:tc>
          <w:tcPr>
            <w:tcW w:w="840" w:type="dxa"/>
            <w:tcBorders>
              <w:top w:val="single" w:color="auto" w:sz="4" w:space="0"/>
              <w:left w:val="nil"/>
              <w:bottom w:val="single" w:color="auto" w:sz="4" w:space="0"/>
              <w:right w:val="single" w:color="auto" w:sz="4" w:space="0"/>
            </w:tcBorders>
            <w:shd w:val="clear" w:color="auto" w:fill="auto"/>
            <w:noWrap w:val="0"/>
            <w:vAlign w:val="center"/>
          </w:tcPr>
          <w:p w14:paraId="059FD336">
            <w:pPr>
              <w:widowControl/>
              <w:jc w:val="center"/>
              <w:rPr>
                <w:rFonts w:ascii="宋体" w:hAnsi="宋体" w:eastAsia="宋体" w:cs="宋体"/>
                <w:color w:val="000000"/>
                <w:szCs w:val="20"/>
              </w:rPr>
            </w:pPr>
            <w:r>
              <w:rPr>
                <w:rFonts w:hint="eastAsia" w:ascii="宋体" w:hAnsi="宋体" w:eastAsia="宋体" w:cs="宋体"/>
                <w:color w:val="000000"/>
                <w:szCs w:val="20"/>
              </w:rPr>
              <w:t>经济分类科目编码</w:t>
            </w:r>
          </w:p>
        </w:tc>
        <w:tc>
          <w:tcPr>
            <w:tcW w:w="2768" w:type="dxa"/>
            <w:gridSpan w:val="3"/>
            <w:tcBorders>
              <w:top w:val="single" w:color="auto" w:sz="4" w:space="0"/>
              <w:left w:val="nil"/>
              <w:bottom w:val="single" w:color="auto" w:sz="4" w:space="0"/>
              <w:right w:val="single" w:color="auto" w:sz="4" w:space="0"/>
            </w:tcBorders>
            <w:shd w:val="clear" w:color="auto" w:fill="auto"/>
            <w:noWrap w:val="0"/>
            <w:vAlign w:val="center"/>
          </w:tcPr>
          <w:p w14:paraId="2EA61DC2">
            <w:pPr>
              <w:widowControl/>
              <w:jc w:val="center"/>
              <w:rPr>
                <w:rFonts w:ascii="宋体" w:hAnsi="宋体" w:eastAsia="宋体" w:cs="宋体"/>
                <w:color w:val="000000"/>
                <w:szCs w:val="20"/>
              </w:rPr>
            </w:pPr>
            <w:r>
              <w:rPr>
                <w:rFonts w:hint="eastAsia" w:ascii="宋体" w:hAnsi="宋体" w:eastAsia="宋体" w:cs="宋体"/>
                <w:color w:val="000000"/>
                <w:szCs w:val="20"/>
              </w:rPr>
              <w:t>科目名称</w:t>
            </w:r>
          </w:p>
        </w:tc>
        <w:tc>
          <w:tcPr>
            <w:tcW w:w="1252" w:type="dxa"/>
            <w:tcBorders>
              <w:top w:val="single" w:color="auto" w:sz="4" w:space="0"/>
              <w:left w:val="nil"/>
              <w:bottom w:val="single" w:color="auto" w:sz="4" w:space="0"/>
              <w:right w:val="single" w:color="auto" w:sz="4" w:space="0"/>
            </w:tcBorders>
            <w:shd w:val="clear" w:color="auto" w:fill="auto"/>
            <w:noWrap w:val="0"/>
            <w:vAlign w:val="center"/>
          </w:tcPr>
          <w:p w14:paraId="16CC9FA2">
            <w:pPr>
              <w:widowControl/>
              <w:jc w:val="center"/>
              <w:rPr>
                <w:rFonts w:ascii="宋体" w:hAnsi="宋体" w:eastAsia="宋体" w:cs="宋体"/>
                <w:color w:val="000000"/>
                <w:szCs w:val="20"/>
              </w:rPr>
            </w:pPr>
            <w:r>
              <w:rPr>
                <w:rFonts w:hint="eastAsia" w:ascii="宋体" w:hAnsi="宋体" w:eastAsia="宋体" w:cs="宋体"/>
                <w:color w:val="000000"/>
                <w:szCs w:val="20"/>
              </w:rPr>
              <w:t>决算数</w:t>
            </w:r>
          </w:p>
        </w:tc>
      </w:tr>
      <w:tr w14:paraId="1C586EC9">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14:paraId="6F5CEC92">
            <w:pPr>
              <w:widowControl/>
              <w:jc w:val="left"/>
              <w:rPr>
                <w:rFonts w:ascii="宋体" w:hAnsi="宋体" w:eastAsia="宋体" w:cs="宋体"/>
                <w:color w:val="000000"/>
                <w:szCs w:val="20"/>
              </w:rPr>
            </w:pPr>
            <w:r>
              <w:rPr>
                <w:rFonts w:hint="eastAsia" w:ascii="宋体" w:hAnsi="宋体" w:eastAsia="宋体" w:cs="宋体"/>
                <w:color w:val="000000"/>
                <w:szCs w:val="20"/>
              </w:rPr>
              <w:t>301</w:t>
            </w:r>
          </w:p>
        </w:tc>
        <w:tc>
          <w:tcPr>
            <w:tcW w:w="2268" w:type="dxa"/>
            <w:gridSpan w:val="2"/>
            <w:tcBorders>
              <w:top w:val="nil"/>
              <w:left w:val="nil"/>
              <w:bottom w:val="single" w:color="auto" w:sz="4" w:space="0"/>
              <w:right w:val="single" w:color="auto" w:sz="4" w:space="0"/>
            </w:tcBorders>
            <w:shd w:val="clear" w:color="auto" w:fill="auto"/>
            <w:noWrap/>
            <w:vAlign w:val="center"/>
          </w:tcPr>
          <w:p w14:paraId="06CAD8A3">
            <w:pPr>
              <w:widowControl/>
              <w:jc w:val="left"/>
              <w:rPr>
                <w:rFonts w:ascii="宋体" w:hAnsi="宋体" w:eastAsia="宋体" w:cs="宋体"/>
                <w:color w:val="000000"/>
                <w:szCs w:val="20"/>
              </w:rPr>
            </w:pPr>
            <w:r>
              <w:rPr>
                <w:rFonts w:hint="eastAsia" w:ascii="宋体" w:hAnsi="宋体" w:eastAsia="宋体" w:cs="宋体"/>
                <w:color w:val="000000"/>
                <w:szCs w:val="20"/>
              </w:rPr>
              <w:t>工资福利支出</w:t>
            </w:r>
          </w:p>
        </w:tc>
        <w:tc>
          <w:tcPr>
            <w:tcW w:w="2340" w:type="dxa"/>
            <w:gridSpan w:val="2"/>
            <w:tcBorders>
              <w:top w:val="nil"/>
              <w:left w:val="nil"/>
              <w:bottom w:val="single" w:color="auto" w:sz="4" w:space="0"/>
              <w:right w:val="single" w:color="auto" w:sz="4" w:space="0"/>
            </w:tcBorders>
            <w:shd w:val="clear" w:color="auto" w:fill="auto"/>
            <w:noWrap/>
            <w:vAlign w:val="center"/>
          </w:tcPr>
          <w:p w14:paraId="0C5000CC">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lang w:val="en-US" w:eastAsia="zh-CN"/>
              </w:rPr>
              <w:t>509.86</w:t>
            </w:r>
          </w:p>
        </w:tc>
        <w:tc>
          <w:tcPr>
            <w:tcW w:w="907" w:type="dxa"/>
            <w:tcBorders>
              <w:top w:val="nil"/>
              <w:left w:val="nil"/>
              <w:bottom w:val="single" w:color="auto" w:sz="4" w:space="0"/>
              <w:right w:val="single" w:color="auto" w:sz="4" w:space="0"/>
            </w:tcBorders>
            <w:shd w:val="clear" w:color="auto" w:fill="auto"/>
            <w:noWrap/>
            <w:vAlign w:val="center"/>
          </w:tcPr>
          <w:p w14:paraId="72901CA2">
            <w:pPr>
              <w:widowControl/>
              <w:jc w:val="left"/>
              <w:rPr>
                <w:rFonts w:ascii="宋体" w:hAnsi="宋体" w:eastAsia="宋体" w:cs="宋体"/>
                <w:color w:val="000000"/>
                <w:szCs w:val="20"/>
              </w:rPr>
            </w:pPr>
            <w:r>
              <w:rPr>
                <w:rFonts w:hint="eastAsia" w:ascii="宋体" w:hAnsi="宋体" w:eastAsia="宋体" w:cs="宋体"/>
                <w:color w:val="000000"/>
                <w:szCs w:val="20"/>
              </w:rPr>
              <w:t>302</w:t>
            </w:r>
          </w:p>
        </w:tc>
        <w:tc>
          <w:tcPr>
            <w:tcW w:w="2523" w:type="dxa"/>
            <w:tcBorders>
              <w:top w:val="nil"/>
              <w:left w:val="nil"/>
              <w:bottom w:val="single" w:color="auto" w:sz="4" w:space="0"/>
              <w:right w:val="single" w:color="auto" w:sz="4" w:space="0"/>
            </w:tcBorders>
            <w:shd w:val="clear" w:color="auto" w:fill="auto"/>
            <w:noWrap/>
            <w:vAlign w:val="center"/>
          </w:tcPr>
          <w:p w14:paraId="79CF69BF">
            <w:pPr>
              <w:widowControl/>
              <w:jc w:val="left"/>
              <w:rPr>
                <w:rFonts w:ascii="宋体" w:hAnsi="宋体" w:eastAsia="宋体" w:cs="宋体"/>
                <w:color w:val="000000"/>
                <w:szCs w:val="20"/>
              </w:rPr>
            </w:pPr>
            <w:r>
              <w:rPr>
                <w:rFonts w:hint="eastAsia" w:ascii="宋体" w:hAnsi="宋体" w:eastAsia="宋体" w:cs="宋体"/>
                <w:color w:val="000000"/>
                <w:szCs w:val="20"/>
              </w:rPr>
              <w:t>商品和服务支出</w:t>
            </w:r>
          </w:p>
        </w:tc>
        <w:tc>
          <w:tcPr>
            <w:tcW w:w="1122" w:type="dxa"/>
            <w:gridSpan w:val="2"/>
            <w:tcBorders>
              <w:top w:val="nil"/>
              <w:left w:val="nil"/>
              <w:bottom w:val="single" w:color="auto" w:sz="4" w:space="0"/>
              <w:right w:val="single" w:color="auto" w:sz="4" w:space="0"/>
            </w:tcBorders>
            <w:shd w:val="clear" w:color="auto" w:fill="auto"/>
            <w:noWrap/>
            <w:vAlign w:val="center"/>
          </w:tcPr>
          <w:p w14:paraId="440DCAF8">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rPr>
              <w:t>　</w:t>
            </w:r>
            <w:r>
              <w:rPr>
                <w:rFonts w:hint="eastAsia" w:ascii="宋体" w:hAnsi="宋体" w:eastAsia="宋体" w:cs="宋体"/>
                <w:color w:val="000000"/>
                <w:szCs w:val="20"/>
                <w:lang w:val="en-US" w:eastAsia="zh-CN"/>
              </w:rPr>
              <w:t>92.98</w:t>
            </w:r>
          </w:p>
        </w:tc>
        <w:tc>
          <w:tcPr>
            <w:tcW w:w="840" w:type="dxa"/>
            <w:tcBorders>
              <w:top w:val="nil"/>
              <w:left w:val="nil"/>
              <w:bottom w:val="single" w:color="auto" w:sz="4" w:space="0"/>
              <w:right w:val="single" w:color="auto" w:sz="4" w:space="0"/>
            </w:tcBorders>
            <w:shd w:val="clear" w:color="auto" w:fill="auto"/>
            <w:noWrap/>
            <w:vAlign w:val="center"/>
          </w:tcPr>
          <w:p w14:paraId="4CB11E56">
            <w:pPr>
              <w:widowControl/>
              <w:jc w:val="left"/>
              <w:rPr>
                <w:rFonts w:ascii="宋体" w:hAnsi="宋体" w:eastAsia="宋体" w:cs="宋体"/>
                <w:color w:val="000000"/>
                <w:szCs w:val="20"/>
              </w:rPr>
            </w:pPr>
            <w:r>
              <w:rPr>
                <w:rFonts w:hint="eastAsia" w:ascii="宋体" w:hAnsi="宋体" w:eastAsia="宋体" w:cs="宋体"/>
                <w:color w:val="000000"/>
                <w:szCs w:val="20"/>
              </w:rPr>
              <w:t>307</w:t>
            </w:r>
          </w:p>
        </w:tc>
        <w:tc>
          <w:tcPr>
            <w:tcW w:w="2768" w:type="dxa"/>
            <w:gridSpan w:val="3"/>
            <w:tcBorders>
              <w:top w:val="nil"/>
              <w:left w:val="nil"/>
              <w:bottom w:val="single" w:color="auto" w:sz="4" w:space="0"/>
              <w:right w:val="single" w:color="auto" w:sz="4" w:space="0"/>
            </w:tcBorders>
            <w:shd w:val="clear" w:color="auto" w:fill="auto"/>
            <w:noWrap/>
            <w:vAlign w:val="center"/>
          </w:tcPr>
          <w:p w14:paraId="6E4F6B3E">
            <w:pPr>
              <w:widowControl/>
              <w:jc w:val="left"/>
              <w:rPr>
                <w:rFonts w:ascii="宋体" w:hAnsi="宋体" w:eastAsia="宋体" w:cs="宋体"/>
                <w:color w:val="000000"/>
                <w:szCs w:val="20"/>
              </w:rPr>
            </w:pPr>
            <w:r>
              <w:rPr>
                <w:rFonts w:hint="eastAsia" w:ascii="宋体" w:hAnsi="宋体" w:eastAsia="宋体" w:cs="宋体"/>
                <w:color w:val="000000"/>
                <w:szCs w:val="20"/>
              </w:rPr>
              <w:t>债务利息及费用支出</w:t>
            </w:r>
          </w:p>
        </w:tc>
        <w:tc>
          <w:tcPr>
            <w:tcW w:w="1252" w:type="dxa"/>
            <w:tcBorders>
              <w:top w:val="nil"/>
              <w:left w:val="nil"/>
              <w:bottom w:val="single" w:color="auto" w:sz="4" w:space="0"/>
              <w:right w:val="single" w:color="auto" w:sz="4" w:space="0"/>
            </w:tcBorders>
            <w:shd w:val="clear" w:color="auto" w:fill="auto"/>
            <w:noWrap/>
            <w:vAlign w:val="center"/>
          </w:tcPr>
          <w:p w14:paraId="647B1C10">
            <w:pPr>
              <w:widowControl/>
              <w:jc w:val="left"/>
              <w:rPr>
                <w:rFonts w:ascii="宋体" w:hAnsi="宋体" w:eastAsia="宋体" w:cs="宋体"/>
                <w:color w:val="000000"/>
                <w:szCs w:val="20"/>
              </w:rPr>
            </w:pPr>
            <w:r>
              <w:rPr>
                <w:rFonts w:hint="eastAsia" w:ascii="宋体" w:hAnsi="宋体" w:eastAsia="宋体" w:cs="宋体"/>
                <w:color w:val="000000"/>
                <w:szCs w:val="20"/>
              </w:rPr>
              <w:t>　</w:t>
            </w:r>
          </w:p>
        </w:tc>
      </w:tr>
      <w:tr w14:paraId="2195015E">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14:paraId="0A7465F1">
            <w:pPr>
              <w:widowControl/>
              <w:jc w:val="left"/>
              <w:rPr>
                <w:rFonts w:ascii="宋体" w:hAnsi="宋体" w:eastAsia="宋体" w:cs="宋体"/>
                <w:color w:val="000000"/>
                <w:szCs w:val="20"/>
              </w:rPr>
            </w:pPr>
            <w:r>
              <w:rPr>
                <w:rFonts w:hint="eastAsia" w:ascii="宋体" w:hAnsi="宋体" w:eastAsia="宋体" w:cs="宋体"/>
                <w:color w:val="000000"/>
                <w:szCs w:val="20"/>
              </w:rPr>
              <w:t>30101</w:t>
            </w:r>
          </w:p>
        </w:tc>
        <w:tc>
          <w:tcPr>
            <w:tcW w:w="2268" w:type="dxa"/>
            <w:gridSpan w:val="2"/>
            <w:tcBorders>
              <w:top w:val="nil"/>
              <w:left w:val="nil"/>
              <w:bottom w:val="single" w:color="auto" w:sz="4" w:space="0"/>
              <w:right w:val="single" w:color="auto" w:sz="4" w:space="0"/>
            </w:tcBorders>
            <w:shd w:val="clear" w:color="auto" w:fill="auto"/>
            <w:noWrap/>
            <w:vAlign w:val="center"/>
          </w:tcPr>
          <w:p w14:paraId="43A6E8B7">
            <w:pPr>
              <w:widowControl/>
              <w:jc w:val="left"/>
              <w:rPr>
                <w:rFonts w:ascii="宋体" w:hAnsi="宋体" w:eastAsia="宋体" w:cs="宋体"/>
                <w:color w:val="000000"/>
                <w:szCs w:val="20"/>
              </w:rPr>
            </w:pPr>
            <w:r>
              <w:rPr>
                <w:rFonts w:hint="eastAsia" w:ascii="宋体" w:hAnsi="宋体" w:eastAsia="宋体" w:cs="宋体"/>
                <w:color w:val="000000"/>
                <w:szCs w:val="20"/>
              </w:rPr>
              <w:t xml:space="preserve">  基本工资</w:t>
            </w:r>
          </w:p>
        </w:tc>
        <w:tc>
          <w:tcPr>
            <w:tcW w:w="2340" w:type="dxa"/>
            <w:gridSpan w:val="2"/>
            <w:tcBorders>
              <w:top w:val="nil"/>
              <w:left w:val="nil"/>
              <w:bottom w:val="single" w:color="auto" w:sz="4" w:space="0"/>
              <w:right w:val="single" w:color="auto" w:sz="4" w:space="0"/>
            </w:tcBorders>
            <w:shd w:val="clear" w:color="auto" w:fill="auto"/>
            <w:noWrap/>
            <w:vAlign w:val="center"/>
          </w:tcPr>
          <w:p w14:paraId="0F71EC1D">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lang w:val="en-US" w:eastAsia="zh-CN"/>
              </w:rPr>
              <w:t>167.95</w:t>
            </w:r>
          </w:p>
        </w:tc>
        <w:tc>
          <w:tcPr>
            <w:tcW w:w="907" w:type="dxa"/>
            <w:tcBorders>
              <w:top w:val="nil"/>
              <w:left w:val="nil"/>
              <w:bottom w:val="single" w:color="auto" w:sz="4" w:space="0"/>
              <w:right w:val="single" w:color="auto" w:sz="4" w:space="0"/>
            </w:tcBorders>
            <w:shd w:val="clear" w:color="auto" w:fill="auto"/>
            <w:noWrap/>
            <w:vAlign w:val="center"/>
          </w:tcPr>
          <w:p w14:paraId="2368F7D0">
            <w:pPr>
              <w:widowControl/>
              <w:jc w:val="left"/>
              <w:rPr>
                <w:rFonts w:ascii="宋体" w:hAnsi="宋体" w:eastAsia="宋体" w:cs="宋体"/>
                <w:color w:val="000000"/>
                <w:szCs w:val="20"/>
              </w:rPr>
            </w:pPr>
            <w:r>
              <w:rPr>
                <w:rFonts w:hint="eastAsia" w:ascii="宋体" w:hAnsi="宋体" w:eastAsia="宋体" w:cs="宋体"/>
                <w:color w:val="000000"/>
                <w:szCs w:val="20"/>
              </w:rPr>
              <w:t>30201</w:t>
            </w:r>
          </w:p>
        </w:tc>
        <w:tc>
          <w:tcPr>
            <w:tcW w:w="2523" w:type="dxa"/>
            <w:tcBorders>
              <w:top w:val="nil"/>
              <w:left w:val="nil"/>
              <w:bottom w:val="single" w:color="auto" w:sz="4" w:space="0"/>
              <w:right w:val="single" w:color="auto" w:sz="4" w:space="0"/>
            </w:tcBorders>
            <w:shd w:val="clear" w:color="auto" w:fill="auto"/>
            <w:noWrap/>
            <w:vAlign w:val="center"/>
          </w:tcPr>
          <w:p w14:paraId="52C79056">
            <w:pPr>
              <w:widowControl/>
              <w:jc w:val="left"/>
              <w:rPr>
                <w:rFonts w:ascii="宋体" w:hAnsi="宋体" w:eastAsia="宋体" w:cs="宋体"/>
                <w:color w:val="000000"/>
                <w:szCs w:val="20"/>
              </w:rPr>
            </w:pPr>
            <w:r>
              <w:rPr>
                <w:rFonts w:hint="eastAsia" w:ascii="宋体" w:hAnsi="宋体" w:eastAsia="宋体" w:cs="宋体"/>
                <w:color w:val="000000"/>
                <w:szCs w:val="20"/>
              </w:rPr>
              <w:t xml:space="preserve">  办公费</w:t>
            </w:r>
          </w:p>
        </w:tc>
        <w:tc>
          <w:tcPr>
            <w:tcW w:w="1122" w:type="dxa"/>
            <w:gridSpan w:val="2"/>
            <w:tcBorders>
              <w:top w:val="nil"/>
              <w:left w:val="nil"/>
              <w:bottom w:val="single" w:color="auto" w:sz="4" w:space="0"/>
              <w:right w:val="single" w:color="auto" w:sz="4" w:space="0"/>
            </w:tcBorders>
            <w:shd w:val="clear" w:color="auto" w:fill="auto"/>
            <w:noWrap/>
            <w:vAlign w:val="center"/>
          </w:tcPr>
          <w:p w14:paraId="02CDB338">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rPr>
              <w:t>　</w:t>
            </w:r>
            <w:r>
              <w:rPr>
                <w:rFonts w:hint="eastAsia" w:ascii="宋体" w:hAnsi="宋体" w:eastAsia="宋体" w:cs="宋体"/>
                <w:color w:val="000000"/>
                <w:szCs w:val="20"/>
                <w:lang w:val="en-US" w:eastAsia="zh-CN"/>
              </w:rPr>
              <w:t>18.1</w:t>
            </w:r>
          </w:p>
        </w:tc>
        <w:tc>
          <w:tcPr>
            <w:tcW w:w="840" w:type="dxa"/>
            <w:tcBorders>
              <w:top w:val="nil"/>
              <w:left w:val="nil"/>
              <w:bottom w:val="single" w:color="auto" w:sz="4" w:space="0"/>
              <w:right w:val="single" w:color="auto" w:sz="4" w:space="0"/>
            </w:tcBorders>
            <w:shd w:val="clear" w:color="auto" w:fill="auto"/>
            <w:noWrap/>
            <w:vAlign w:val="center"/>
          </w:tcPr>
          <w:p w14:paraId="6003438A">
            <w:pPr>
              <w:widowControl/>
              <w:jc w:val="left"/>
              <w:rPr>
                <w:rFonts w:ascii="宋体" w:hAnsi="宋体" w:eastAsia="宋体" w:cs="宋体"/>
                <w:color w:val="000000"/>
                <w:szCs w:val="20"/>
              </w:rPr>
            </w:pPr>
            <w:r>
              <w:rPr>
                <w:rFonts w:hint="eastAsia" w:ascii="宋体" w:hAnsi="宋体" w:eastAsia="宋体" w:cs="宋体"/>
                <w:color w:val="000000"/>
                <w:szCs w:val="20"/>
              </w:rPr>
              <w:t>30701</w:t>
            </w:r>
          </w:p>
        </w:tc>
        <w:tc>
          <w:tcPr>
            <w:tcW w:w="2768" w:type="dxa"/>
            <w:gridSpan w:val="3"/>
            <w:tcBorders>
              <w:top w:val="nil"/>
              <w:left w:val="nil"/>
              <w:bottom w:val="single" w:color="auto" w:sz="4" w:space="0"/>
              <w:right w:val="single" w:color="auto" w:sz="4" w:space="0"/>
            </w:tcBorders>
            <w:shd w:val="clear" w:color="auto" w:fill="auto"/>
            <w:noWrap/>
            <w:vAlign w:val="center"/>
          </w:tcPr>
          <w:p w14:paraId="54D04536">
            <w:pPr>
              <w:widowControl/>
              <w:jc w:val="left"/>
              <w:rPr>
                <w:rFonts w:ascii="宋体" w:hAnsi="宋体" w:eastAsia="宋体" w:cs="宋体"/>
                <w:color w:val="000000"/>
                <w:szCs w:val="20"/>
              </w:rPr>
            </w:pPr>
            <w:r>
              <w:rPr>
                <w:rFonts w:hint="eastAsia" w:ascii="宋体" w:hAnsi="宋体" w:eastAsia="宋体" w:cs="宋体"/>
                <w:color w:val="000000"/>
                <w:szCs w:val="20"/>
              </w:rPr>
              <w:t xml:space="preserve">  国内债务付息</w:t>
            </w:r>
          </w:p>
        </w:tc>
        <w:tc>
          <w:tcPr>
            <w:tcW w:w="1252" w:type="dxa"/>
            <w:tcBorders>
              <w:top w:val="nil"/>
              <w:left w:val="nil"/>
              <w:bottom w:val="single" w:color="auto" w:sz="4" w:space="0"/>
              <w:right w:val="single" w:color="auto" w:sz="4" w:space="0"/>
            </w:tcBorders>
            <w:shd w:val="clear" w:color="auto" w:fill="auto"/>
            <w:noWrap/>
            <w:vAlign w:val="center"/>
          </w:tcPr>
          <w:p w14:paraId="2A5855F5">
            <w:pPr>
              <w:widowControl/>
              <w:jc w:val="left"/>
              <w:rPr>
                <w:rFonts w:ascii="宋体" w:hAnsi="宋体" w:eastAsia="宋体" w:cs="宋体"/>
                <w:color w:val="000000"/>
                <w:szCs w:val="20"/>
              </w:rPr>
            </w:pPr>
            <w:r>
              <w:rPr>
                <w:rFonts w:hint="eastAsia" w:ascii="宋体" w:hAnsi="宋体" w:eastAsia="宋体" w:cs="宋体"/>
                <w:color w:val="000000"/>
                <w:szCs w:val="20"/>
              </w:rPr>
              <w:t>　</w:t>
            </w:r>
          </w:p>
        </w:tc>
      </w:tr>
      <w:tr w14:paraId="2989216C">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14:paraId="30E198BF">
            <w:pPr>
              <w:widowControl/>
              <w:jc w:val="left"/>
              <w:rPr>
                <w:rFonts w:ascii="宋体" w:hAnsi="宋体" w:eastAsia="宋体" w:cs="宋体"/>
                <w:color w:val="000000"/>
                <w:szCs w:val="20"/>
              </w:rPr>
            </w:pPr>
            <w:r>
              <w:rPr>
                <w:rFonts w:hint="eastAsia" w:ascii="宋体" w:hAnsi="宋体" w:eastAsia="宋体" w:cs="宋体"/>
                <w:color w:val="000000"/>
                <w:szCs w:val="20"/>
              </w:rPr>
              <w:t>30102</w:t>
            </w:r>
          </w:p>
        </w:tc>
        <w:tc>
          <w:tcPr>
            <w:tcW w:w="2268" w:type="dxa"/>
            <w:gridSpan w:val="2"/>
            <w:tcBorders>
              <w:top w:val="nil"/>
              <w:left w:val="nil"/>
              <w:bottom w:val="single" w:color="auto" w:sz="4" w:space="0"/>
              <w:right w:val="single" w:color="auto" w:sz="4" w:space="0"/>
            </w:tcBorders>
            <w:shd w:val="clear" w:color="auto" w:fill="auto"/>
            <w:noWrap/>
            <w:vAlign w:val="center"/>
          </w:tcPr>
          <w:p w14:paraId="67856F43">
            <w:pPr>
              <w:widowControl/>
              <w:jc w:val="left"/>
              <w:rPr>
                <w:rFonts w:ascii="宋体" w:hAnsi="宋体" w:eastAsia="宋体" w:cs="宋体"/>
                <w:color w:val="000000"/>
                <w:szCs w:val="20"/>
              </w:rPr>
            </w:pPr>
            <w:r>
              <w:rPr>
                <w:rFonts w:hint="eastAsia" w:ascii="宋体" w:hAnsi="宋体" w:eastAsia="宋体" w:cs="宋体"/>
                <w:color w:val="000000"/>
                <w:szCs w:val="20"/>
              </w:rPr>
              <w:t xml:space="preserve">  津贴补贴</w:t>
            </w:r>
          </w:p>
        </w:tc>
        <w:tc>
          <w:tcPr>
            <w:tcW w:w="2340" w:type="dxa"/>
            <w:gridSpan w:val="2"/>
            <w:tcBorders>
              <w:top w:val="nil"/>
              <w:left w:val="nil"/>
              <w:bottom w:val="single" w:color="auto" w:sz="4" w:space="0"/>
              <w:right w:val="single" w:color="auto" w:sz="4" w:space="0"/>
            </w:tcBorders>
            <w:shd w:val="clear" w:color="auto" w:fill="auto"/>
            <w:noWrap/>
            <w:vAlign w:val="center"/>
          </w:tcPr>
          <w:p w14:paraId="6B33E5AC">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rPr>
              <w:t>　</w:t>
            </w:r>
            <w:r>
              <w:rPr>
                <w:rFonts w:hint="eastAsia" w:ascii="宋体" w:hAnsi="宋体" w:eastAsia="宋体" w:cs="宋体"/>
                <w:color w:val="000000"/>
                <w:szCs w:val="20"/>
                <w:lang w:val="en-US" w:eastAsia="zh-CN"/>
              </w:rPr>
              <w:t>77.7</w:t>
            </w:r>
          </w:p>
        </w:tc>
        <w:tc>
          <w:tcPr>
            <w:tcW w:w="907" w:type="dxa"/>
            <w:tcBorders>
              <w:top w:val="nil"/>
              <w:left w:val="nil"/>
              <w:bottom w:val="single" w:color="auto" w:sz="4" w:space="0"/>
              <w:right w:val="single" w:color="auto" w:sz="4" w:space="0"/>
            </w:tcBorders>
            <w:shd w:val="clear" w:color="auto" w:fill="auto"/>
            <w:noWrap/>
            <w:vAlign w:val="center"/>
          </w:tcPr>
          <w:p w14:paraId="77215B8C">
            <w:pPr>
              <w:widowControl/>
              <w:jc w:val="left"/>
              <w:rPr>
                <w:rFonts w:ascii="宋体" w:hAnsi="宋体" w:eastAsia="宋体" w:cs="宋体"/>
                <w:color w:val="000000"/>
                <w:szCs w:val="20"/>
              </w:rPr>
            </w:pPr>
            <w:r>
              <w:rPr>
                <w:rFonts w:hint="eastAsia" w:ascii="宋体" w:hAnsi="宋体" w:eastAsia="宋体" w:cs="宋体"/>
                <w:color w:val="000000"/>
                <w:szCs w:val="20"/>
              </w:rPr>
              <w:t>30202</w:t>
            </w:r>
          </w:p>
        </w:tc>
        <w:tc>
          <w:tcPr>
            <w:tcW w:w="2523" w:type="dxa"/>
            <w:tcBorders>
              <w:top w:val="nil"/>
              <w:left w:val="nil"/>
              <w:bottom w:val="single" w:color="auto" w:sz="4" w:space="0"/>
              <w:right w:val="single" w:color="auto" w:sz="4" w:space="0"/>
            </w:tcBorders>
            <w:shd w:val="clear" w:color="auto" w:fill="auto"/>
            <w:noWrap/>
            <w:vAlign w:val="center"/>
          </w:tcPr>
          <w:p w14:paraId="4D294FC3">
            <w:pPr>
              <w:widowControl/>
              <w:jc w:val="left"/>
              <w:rPr>
                <w:rFonts w:ascii="宋体" w:hAnsi="宋体" w:eastAsia="宋体" w:cs="宋体"/>
                <w:color w:val="000000"/>
                <w:szCs w:val="20"/>
              </w:rPr>
            </w:pPr>
            <w:r>
              <w:rPr>
                <w:rFonts w:hint="eastAsia" w:ascii="宋体" w:hAnsi="宋体" w:eastAsia="宋体" w:cs="宋体"/>
                <w:color w:val="000000"/>
                <w:szCs w:val="20"/>
              </w:rPr>
              <w:t xml:space="preserve">  印刷费</w:t>
            </w:r>
          </w:p>
        </w:tc>
        <w:tc>
          <w:tcPr>
            <w:tcW w:w="1122" w:type="dxa"/>
            <w:gridSpan w:val="2"/>
            <w:tcBorders>
              <w:top w:val="nil"/>
              <w:left w:val="nil"/>
              <w:bottom w:val="single" w:color="auto" w:sz="4" w:space="0"/>
              <w:right w:val="single" w:color="auto" w:sz="4" w:space="0"/>
            </w:tcBorders>
            <w:shd w:val="clear" w:color="auto" w:fill="auto"/>
            <w:noWrap/>
            <w:vAlign w:val="center"/>
          </w:tcPr>
          <w:p w14:paraId="740160D9">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rPr>
              <w:t>　</w:t>
            </w:r>
            <w:r>
              <w:rPr>
                <w:rFonts w:hint="eastAsia" w:ascii="宋体" w:hAnsi="宋体" w:eastAsia="宋体" w:cs="宋体"/>
                <w:color w:val="000000"/>
                <w:szCs w:val="20"/>
                <w:lang w:val="en-US" w:eastAsia="zh-CN"/>
              </w:rPr>
              <w:t>9.1</w:t>
            </w:r>
          </w:p>
        </w:tc>
        <w:tc>
          <w:tcPr>
            <w:tcW w:w="840" w:type="dxa"/>
            <w:tcBorders>
              <w:top w:val="nil"/>
              <w:left w:val="nil"/>
              <w:bottom w:val="single" w:color="auto" w:sz="4" w:space="0"/>
              <w:right w:val="single" w:color="auto" w:sz="4" w:space="0"/>
            </w:tcBorders>
            <w:shd w:val="clear" w:color="auto" w:fill="auto"/>
            <w:noWrap/>
            <w:vAlign w:val="center"/>
          </w:tcPr>
          <w:p w14:paraId="6CAF21FE">
            <w:pPr>
              <w:widowControl/>
              <w:jc w:val="left"/>
              <w:rPr>
                <w:rFonts w:ascii="宋体" w:hAnsi="宋体" w:eastAsia="宋体" w:cs="宋体"/>
                <w:color w:val="000000"/>
                <w:szCs w:val="20"/>
              </w:rPr>
            </w:pPr>
            <w:r>
              <w:rPr>
                <w:rFonts w:hint="eastAsia" w:ascii="宋体" w:hAnsi="宋体" w:eastAsia="宋体" w:cs="宋体"/>
                <w:color w:val="000000"/>
                <w:szCs w:val="20"/>
              </w:rPr>
              <w:t>30702</w:t>
            </w:r>
          </w:p>
        </w:tc>
        <w:tc>
          <w:tcPr>
            <w:tcW w:w="2768" w:type="dxa"/>
            <w:gridSpan w:val="3"/>
            <w:tcBorders>
              <w:top w:val="nil"/>
              <w:left w:val="nil"/>
              <w:bottom w:val="single" w:color="auto" w:sz="4" w:space="0"/>
              <w:right w:val="single" w:color="auto" w:sz="4" w:space="0"/>
            </w:tcBorders>
            <w:shd w:val="clear" w:color="auto" w:fill="auto"/>
            <w:noWrap/>
            <w:vAlign w:val="center"/>
          </w:tcPr>
          <w:p w14:paraId="27DF8BA5">
            <w:pPr>
              <w:widowControl/>
              <w:jc w:val="left"/>
              <w:rPr>
                <w:rFonts w:ascii="宋体" w:hAnsi="宋体" w:eastAsia="宋体" w:cs="宋体"/>
                <w:color w:val="000000"/>
                <w:szCs w:val="20"/>
              </w:rPr>
            </w:pPr>
            <w:r>
              <w:rPr>
                <w:rFonts w:hint="eastAsia" w:ascii="宋体" w:hAnsi="宋体" w:eastAsia="宋体" w:cs="宋体"/>
                <w:color w:val="000000"/>
                <w:szCs w:val="20"/>
              </w:rPr>
              <w:t xml:space="preserve">  国外债务付息</w:t>
            </w:r>
          </w:p>
        </w:tc>
        <w:tc>
          <w:tcPr>
            <w:tcW w:w="1252" w:type="dxa"/>
            <w:tcBorders>
              <w:top w:val="nil"/>
              <w:left w:val="nil"/>
              <w:bottom w:val="single" w:color="auto" w:sz="4" w:space="0"/>
              <w:right w:val="single" w:color="auto" w:sz="4" w:space="0"/>
            </w:tcBorders>
            <w:shd w:val="clear" w:color="auto" w:fill="auto"/>
            <w:noWrap/>
            <w:vAlign w:val="center"/>
          </w:tcPr>
          <w:p w14:paraId="251508C5">
            <w:pPr>
              <w:widowControl/>
              <w:jc w:val="left"/>
              <w:rPr>
                <w:rFonts w:ascii="宋体" w:hAnsi="宋体" w:eastAsia="宋体" w:cs="宋体"/>
                <w:color w:val="000000"/>
                <w:szCs w:val="20"/>
              </w:rPr>
            </w:pPr>
            <w:r>
              <w:rPr>
                <w:rFonts w:hint="eastAsia" w:ascii="宋体" w:hAnsi="宋体" w:eastAsia="宋体" w:cs="宋体"/>
                <w:color w:val="000000"/>
                <w:szCs w:val="20"/>
              </w:rPr>
              <w:t>　</w:t>
            </w:r>
          </w:p>
        </w:tc>
      </w:tr>
      <w:tr w14:paraId="6C358AEE">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14:paraId="5D78DE0F">
            <w:pPr>
              <w:widowControl/>
              <w:jc w:val="left"/>
              <w:rPr>
                <w:rFonts w:ascii="宋体" w:hAnsi="宋体" w:eastAsia="宋体" w:cs="宋体"/>
                <w:color w:val="000000"/>
                <w:szCs w:val="20"/>
              </w:rPr>
            </w:pPr>
            <w:r>
              <w:rPr>
                <w:rFonts w:hint="eastAsia" w:ascii="宋体" w:hAnsi="宋体" w:eastAsia="宋体" w:cs="宋体"/>
                <w:color w:val="000000"/>
                <w:szCs w:val="20"/>
              </w:rPr>
              <w:t>30103</w:t>
            </w:r>
          </w:p>
        </w:tc>
        <w:tc>
          <w:tcPr>
            <w:tcW w:w="2268" w:type="dxa"/>
            <w:gridSpan w:val="2"/>
            <w:tcBorders>
              <w:top w:val="nil"/>
              <w:left w:val="nil"/>
              <w:bottom w:val="single" w:color="auto" w:sz="4" w:space="0"/>
              <w:right w:val="single" w:color="auto" w:sz="4" w:space="0"/>
            </w:tcBorders>
            <w:shd w:val="clear" w:color="auto" w:fill="auto"/>
            <w:noWrap/>
            <w:vAlign w:val="center"/>
          </w:tcPr>
          <w:p w14:paraId="12681910">
            <w:pPr>
              <w:widowControl/>
              <w:jc w:val="left"/>
              <w:rPr>
                <w:rFonts w:ascii="宋体" w:hAnsi="宋体" w:eastAsia="宋体" w:cs="宋体"/>
                <w:color w:val="000000"/>
                <w:szCs w:val="20"/>
              </w:rPr>
            </w:pPr>
            <w:r>
              <w:rPr>
                <w:rFonts w:hint="eastAsia" w:ascii="宋体" w:hAnsi="宋体" w:eastAsia="宋体" w:cs="宋体"/>
                <w:color w:val="000000"/>
                <w:szCs w:val="20"/>
              </w:rPr>
              <w:t xml:space="preserve">  奖金</w:t>
            </w:r>
          </w:p>
        </w:tc>
        <w:tc>
          <w:tcPr>
            <w:tcW w:w="2340" w:type="dxa"/>
            <w:gridSpan w:val="2"/>
            <w:tcBorders>
              <w:top w:val="nil"/>
              <w:left w:val="nil"/>
              <w:bottom w:val="single" w:color="auto" w:sz="4" w:space="0"/>
              <w:right w:val="single" w:color="auto" w:sz="4" w:space="0"/>
            </w:tcBorders>
            <w:shd w:val="clear" w:color="auto" w:fill="auto"/>
            <w:noWrap/>
            <w:vAlign w:val="center"/>
          </w:tcPr>
          <w:p w14:paraId="31386E1F">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rPr>
              <w:t>　</w:t>
            </w:r>
            <w:r>
              <w:rPr>
                <w:rFonts w:hint="eastAsia" w:ascii="宋体" w:hAnsi="宋体" w:eastAsia="宋体" w:cs="宋体"/>
                <w:color w:val="000000"/>
                <w:szCs w:val="20"/>
                <w:lang w:val="en-US" w:eastAsia="zh-CN"/>
              </w:rPr>
              <w:t>92.89</w:t>
            </w:r>
          </w:p>
        </w:tc>
        <w:tc>
          <w:tcPr>
            <w:tcW w:w="907" w:type="dxa"/>
            <w:tcBorders>
              <w:top w:val="nil"/>
              <w:left w:val="nil"/>
              <w:bottom w:val="single" w:color="auto" w:sz="4" w:space="0"/>
              <w:right w:val="single" w:color="auto" w:sz="4" w:space="0"/>
            </w:tcBorders>
            <w:shd w:val="clear" w:color="auto" w:fill="auto"/>
            <w:noWrap/>
            <w:vAlign w:val="center"/>
          </w:tcPr>
          <w:p w14:paraId="572D5BB1">
            <w:pPr>
              <w:widowControl/>
              <w:jc w:val="left"/>
              <w:rPr>
                <w:rFonts w:ascii="宋体" w:hAnsi="宋体" w:eastAsia="宋体" w:cs="宋体"/>
                <w:color w:val="000000"/>
                <w:szCs w:val="20"/>
              </w:rPr>
            </w:pPr>
            <w:r>
              <w:rPr>
                <w:rFonts w:hint="eastAsia" w:ascii="宋体" w:hAnsi="宋体" w:eastAsia="宋体" w:cs="宋体"/>
                <w:color w:val="000000"/>
                <w:szCs w:val="20"/>
              </w:rPr>
              <w:t>30203</w:t>
            </w:r>
          </w:p>
        </w:tc>
        <w:tc>
          <w:tcPr>
            <w:tcW w:w="2523" w:type="dxa"/>
            <w:tcBorders>
              <w:top w:val="nil"/>
              <w:left w:val="nil"/>
              <w:bottom w:val="single" w:color="auto" w:sz="4" w:space="0"/>
              <w:right w:val="single" w:color="auto" w:sz="4" w:space="0"/>
            </w:tcBorders>
            <w:shd w:val="clear" w:color="auto" w:fill="auto"/>
            <w:noWrap/>
            <w:vAlign w:val="center"/>
          </w:tcPr>
          <w:p w14:paraId="64FACAB9">
            <w:pPr>
              <w:widowControl/>
              <w:jc w:val="left"/>
              <w:rPr>
                <w:rFonts w:ascii="宋体" w:hAnsi="宋体" w:eastAsia="宋体" w:cs="宋体"/>
                <w:color w:val="000000"/>
                <w:szCs w:val="20"/>
              </w:rPr>
            </w:pPr>
            <w:r>
              <w:rPr>
                <w:rFonts w:hint="eastAsia" w:ascii="宋体" w:hAnsi="宋体" w:eastAsia="宋体" w:cs="宋体"/>
                <w:color w:val="000000"/>
                <w:szCs w:val="20"/>
              </w:rPr>
              <w:t xml:space="preserve">  咨询费</w:t>
            </w:r>
          </w:p>
        </w:tc>
        <w:tc>
          <w:tcPr>
            <w:tcW w:w="1122" w:type="dxa"/>
            <w:gridSpan w:val="2"/>
            <w:tcBorders>
              <w:top w:val="nil"/>
              <w:left w:val="nil"/>
              <w:bottom w:val="single" w:color="auto" w:sz="4" w:space="0"/>
              <w:right w:val="single" w:color="auto" w:sz="4" w:space="0"/>
            </w:tcBorders>
            <w:shd w:val="clear" w:color="auto" w:fill="auto"/>
            <w:noWrap/>
            <w:vAlign w:val="center"/>
          </w:tcPr>
          <w:p w14:paraId="3971F136">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rPr>
              <w:t>　</w:t>
            </w:r>
          </w:p>
        </w:tc>
        <w:tc>
          <w:tcPr>
            <w:tcW w:w="840" w:type="dxa"/>
            <w:tcBorders>
              <w:top w:val="nil"/>
              <w:left w:val="nil"/>
              <w:bottom w:val="single" w:color="auto" w:sz="4" w:space="0"/>
              <w:right w:val="single" w:color="auto" w:sz="4" w:space="0"/>
            </w:tcBorders>
            <w:shd w:val="clear" w:color="auto" w:fill="auto"/>
            <w:noWrap/>
            <w:vAlign w:val="center"/>
          </w:tcPr>
          <w:p w14:paraId="3D2DD843">
            <w:pPr>
              <w:widowControl/>
              <w:jc w:val="left"/>
              <w:rPr>
                <w:rFonts w:ascii="宋体" w:hAnsi="宋体" w:eastAsia="宋体" w:cs="宋体"/>
                <w:color w:val="000000"/>
                <w:szCs w:val="20"/>
              </w:rPr>
            </w:pPr>
            <w:r>
              <w:rPr>
                <w:rFonts w:hint="eastAsia" w:ascii="宋体" w:hAnsi="宋体" w:eastAsia="宋体" w:cs="宋体"/>
                <w:color w:val="000000"/>
                <w:szCs w:val="20"/>
              </w:rPr>
              <w:t>310</w:t>
            </w:r>
          </w:p>
        </w:tc>
        <w:tc>
          <w:tcPr>
            <w:tcW w:w="2768" w:type="dxa"/>
            <w:gridSpan w:val="3"/>
            <w:tcBorders>
              <w:top w:val="nil"/>
              <w:left w:val="nil"/>
              <w:bottom w:val="single" w:color="auto" w:sz="4" w:space="0"/>
              <w:right w:val="single" w:color="auto" w:sz="4" w:space="0"/>
            </w:tcBorders>
            <w:shd w:val="clear" w:color="auto" w:fill="auto"/>
            <w:noWrap/>
            <w:vAlign w:val="center"/>
          </w:tcPr>
          <w:p w14:paraId="051B8AF8">
            <w:pPr>
              <w:widowControl/>
              <w:jc w:val="left"/>
              <w:rPr>
                <w:rFonts w:ascii="宋体" w:hAnsi="宋体" w:eastAsia="宋体" w:cs="宋体"/>
                <w:color w:val="000000"/>
                <w:szCs w:val="20"/>
              </w:rPr>
            </w:pPr>
            <w:r>
              <w:rPr>
                <w:rFonts w:hint="eastAsia" w:ascii="宋体" w:hAnsi="宋体" w:eastAsia="宋体" w:cs="宋体"/>
                <w:color w:val="000000"/>
                <w:szCs w:val="20"/>
              </w:rPr>
              <w:t>资本性支出</w:t>
            </w:r>
          </w:p>
        </w:tc>
        <w:tc>
          <w:tcPr>
            <w:tcW w:w="1252" w:type="dxa"/>
            <w:tcBorders>
              <w:top w:val="nil"/>
              <w:left w:val="nil"/>
              <w:bottom w:val="single" w:color="auto" w:sz="4" w:space="0"/>
              <w:right w:val="single" w:color="auto" w:sz="4" w:space="0"/>
            </w:tcBorders>
            <w:shd w:val="clear" w:color="auto" w:fill="auto"/>
            <w:noWrap/>
            <w:vAlign w:val="center"/>
          </w:tcPr>
          <w:p w14:paraId="56D8D383">
            <w:pPr>
              <w:widowControl/>
              <w:jc w:val="left"/>
              <w:rPr>
                <w:rFonts w:ascii="宋体" w:hAnsi="宋体" w:eastAsia="宋体" w:cs="宋体"/>
                <w:color w:val="000000"/>
                <w:szCs w:val="20"/>
              </w:rPr>
            </w:pPr>
            <w:r>
              <w:rPr>
                <w:rFonts w:hint="eastAsia" w:ascii="宋体" w:hAnsi="宋体" w:eastAsia="宋体" w:cs="宋体"/>
                <w:color w:val="000000"/>
                <w:szCs w:val="20"/>
              </w:rPr>
              <w:t>　</w:t>
            </w:r>
          </w:p>
        </w:tc>
      </w:tr>
      <w:tr w14:paraId="505ED7DB">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14:paraId="42A3F6F0">
            <w:pPr>
              <w:widowControl/>
              <w:jc w:val="left"/>
              <w:rPr>
                <w:rFonts w:ascii="宋体" w:hAnsi="宋体" w:eastAsia="宋体" w:cs="宋体"/>
                <w:color w:val="000000"/>
                <w:szCs w:val="20"/>
              </w:rPr>
            </w:pPr>
            <w:r>
              <w:rPr>
                <w:rFonts w:hint="eastAsia" w:ascii="宋体" w:hAnsi="宋体" w:eastAsia="宋体" w:cs="宋体"/>
                <w:color w:val="000000"/>
                <w:szCs w:val="20"/>
              </w:rPr>
              <w:t>30106</w:t>
            </w:r>
          </w:p>
        </w:tc>
        <w:tc>
          <w:tcPr>
            <w:tcW w:w="2268" w:type="dxa"/>
            <w:gridSpan w:val="2"/>
            <w:tcBorders>
              <w:top w:val="nil"/>
              <w:left w:val="nil"/>
              <w:bottom w:val="single" w:color="auto" w:sz="4" w:space="0"/>
              <w:right w:val="single" w:color="auto" w:sz="4" w:space="0"/>
            </w:tcBorders>
            <w:shd w:val="clear" w:color="auto" w:fill="auto"/>
            <w:noWrap/>
            <w:vAlign w:val="center"/>
          </w:tcPr>
          <w:p w14:paraId="2B004FEB">
            <w:pPr>
              <w:widowControl/>
              <w:jc w:val="left"/>
              <w:rPr>
                <w:rFonts w:ascii="宋体" w:hAnsi="宋体" w:eastAsia="宋体" w:cs="宋体"/>
                <w:color w:val="000000"/>
                <w:szCs w:val="20"/>
              </w:rPr>
            </w:pPr>
            <w:r>
              <w:rPr>
                <w:rFonts w:hint="eastAsia" w:ascii="宋体" w:hAnsi="宋体" w:eastAsia="宋体" w:cs="宋体"/>
                <w:color w:val="000000"/>
                <w:szCs w:val="20"/>
              </w:rPr>
              <w:t xml:space="preserve">  伙食补助费</w:t>
            </w:r>
          </w:p>
        </w:tc>
        <w:tc>
          <w:tcPr>
            <w:tcW w:w="2340" w:type="dxa"/>
            <w:gridSpan w:val="2"/>
            <w:tcBorders>
              <w:top w:val="nil"/>
              <w:left w:val="nil"/>
              <w:bottom w:val="single" w:color="auto" w:sz="4" w:space="0"/>
              <w:right w:val="single" w:color="auto" w:sz="4" w:space="0"/>
            </w:tcBorders>
            <w:shd w:val="clear" w:color="auto" w:fill="auto"/>
            <w:noWrap/>
            <w:vAlign w:val="center"/>
          </w:tcPr>
          <w:p w14:paraId="37B0C4C7">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rPr>
              <w:t>　</w:t>
            </w:r>
            <w:r>
              <w:rPr>
                <w:rFonts w:hint="eastAsia" w:ascii="宋体" w:hAnsi="宋体" w:eastAsia="宋体" w:cs="宋体"/>
                <w:color w:val="000000"/>
                <w:szCs w:val="20"/>
                <w:lang w:val="en-US" w:eastAsia="zh-CN"/>
              </w:rPr>
              <w:t>19</w:t>
            </w:r>
          </w:p>
        </w:tc>
        <w:tc>
          <w:tcPr>
            <w:tcW w:w="907" w:type="dxa"/>
            <w:tcBorders>
              <w:top w:val="nil"/>
              <w:left w:val="nil"/>
              <w:bottom w:val="single" w:color="auto" w:sz="4" w:space="0"/>
              <w:right w:val="single" w:color="auto" w:sz="4" w:space="0"/>
            </w:tcBorders>
            <w:shd w:val="clear" w:color="auto" w:fill="auto"/>
            <w:noWrap/>
            <w:vAlign w:val="center"/>
          </w:tcPr>
          <w:p w14:paraId="44F4F2FE">
            <w:pPr>
              <w:widowControl/>
              <w:jc w:val="left"/>
              <w:rPr>
                <w:rFonts w:ascii="宋体" w:hAnsi="宋体" w:eastAsia="宋体" w:cs="宋体"/>
                <w:color w:val="000000"/>
                <w:szCs w:val="20"/>
              </w:rPr>
            </w:pPr>
            <w:r>
              <w:rPr>
                <w:rFonts w:hint="eastAsia" w:ascii="宋体" w:hAnsi="宋体" w:eastAsia="宋体" w:cs="宋体"/>
                <w:color w:val="000000"/>
                <w:szCs w:val="20"/>
              </w:rPr>
              <w:t>30204</w:t>
            </w:r>
          </w:p>
        </w:tc>
        <w:tc>
          <w:tcPr>
            <w:tcW w:w="2523" w:type="dxa"/>
            <w:tcBorders>
              <w:top w:val="nil"/>
              <w:left w:val="nil"/>
              <w:bottom w:val="single" w:color="auto" w:sz="4" w:space="0"/>
              <w:right w:val="single" w:color="auto" w:sz="4" w:space="0"/>
            </w:tcBorders>
            <w:shd w:val="clear" w:color="auto" w:fill="auto"/>
            <w:noWrap/>
            <w:vAlign w:val="center"/>
          </w:tcPr>
          <w:p w14:paraId="26C6E8C7">
            <w:pPr>
              <w:widowControl/>
              <w:jc w:val="left"/>
              <w:rPr>
                <w:rFonts w:ascii="宋体" w:hAnsi="宋体" w:eastAsia="宋体" w:cs="宋体"/>
                <w:color w:val="000000"/>
                <w:szCs w:val="20"/>
              </w:rPr>
            </w:pPr>
            <w:r>
              <w:rPr>
                <w:rFonts w:hint="eastAsia" w:ascii="宋体" w:hAnsi="宋体" w:eastAsia="宋体" w:cs="宋体"/>
                <w:color w:val="000000"/>
                <w:szCs w:val="20"/>
              </w:rPr>
              <w:t xml:space="preserve">  手续费</w:t>
            </w:r>
          </w:p>
        </w:tc>
        <w:tc>
          <w:tcPr>
            <w:tcW w:w="1122" w:type="dxa"/>
            <w:gridSpan w:val="2"/>
            <w:tcBorders>
              <w:top w:val="nil"/>
              <w:left w:val="nil"/>
              <w:bottom w:val="single" w:color="auto" w:sz="4" w:space="0"/>
              <w:right w:val="single" w:color="auto" w:sz="4" w:space="0"/>
            </w:tcBorders>
            <w:shd w:val="clear" w:color="auto" w:fill="auto"/>
            <w:noWrap/>
            <w:vAlign w:val="center"/>
          </w:tcPr>
          <w:p w14:paraId="18F7407D">
            <w:pPr>
              <w:widowControl/>
              <w:jc w:val="left"/>
              <w:rPr>
                <w:rFonts w:ascii="宋体" w:hAnsi="宋体" w:eastAsia="宋体" w:cs="宋体"/>
                <w:color w:val="000000"/>
                <w:szCs w:val="20"/>
              </w:rPr>
            </w:pPr>
            <w:r>
              <w:rPr>
                <w:rFonts w:hint="eastAsia" w:ascii="宋体" w:hAnsi="宋体" w:eastAsia="宋体" w:cs="宋体"/>
                <w:color w:val="000000"/>
                <w:szCs w:val="20"/>
              </w:rPr>
              <w:t>　</w:t>
            </w:r>
          </w:p>
        </w:tc>
        <w:tc>
          <w:tcPr>
            <w:tcW w:w="840" w:type="dxa"/>
            <w:tcBorders>
              <w:top w:val="nil"/>
              <w:left w:val="nil"/>
              <w:bottom w:val="single" w:color="auto" w:sz="4" w:space="0"/>
              <w:right w:val="single" w:color="auto" w:sz="4" w:space="0"/>
            </w:tcBorders>
            <w:shd w:val="clear" w:color="auto" w:fill="auto"/>
            <w:noWrap/>
            <w:vAlign w:val="center"/>
          </w:tcPr>
          <w:p w14:paraId="2374A19F">
            <w:pPr>
              <w:widowControl/>
              <w:jc w:val="left"/>
              <w:rPr>
                <w:rFonts w:ascii="宋体" w:hAnsi="宋体" w:eastAsia="宋体" w:cs="宋体"/>
                <w:color w:val="000000"/>
                <w:szCs w:val="20"/>
              </w:rPr>
            </w:pPr>
            <w:r>
              <w:rPr>
                <w:rFonts w:hint="eastAsia" w:ascii="宋体" w:hAnsi="宋体" w:eastAsia="宋体" w:cs="宋体"/>
                <w:color w:val="000000"/>
                <w:szCs w:val="20"/>
              </w:rPr>
              <w:t>31001</w:t>
            </w:r>
          </w:p>
        </w:tc>
        <w:tc>
          <w:tcPr>
            <w:tcW w:w="2768" w:type="dxa"/>
            <w:gridSpan w:val="3"/>
            <w:tcBorders>
              <w:top w:val="nil"/>
              <w:left w:val="nil"/>
              <w:bottom w:val="single" w:color="auto" w:sz="4" w:space="0"/>
              <w:right w:val="single" w:color="auto" w:sz="4" w:space="0"/>
            </w:tcBorders>
            <w:shd w:val="clear" w:color="auto" w:fill="auto"/>
            <w:noWrap/>
            <w:vAlign w:val="center"/>
          </w:tcPr>
          <w:p w14:paraId="22D99A84">
            <w:pPr>
              <w:widowControl/>
              <w:jc w:val="left"/>
              <w:rPr>
                <w:rFonts w:ascii="宋体" w:hAnsi="宋体" w:eastAsia="宋体" w:cs="宋体"/>
                <w:color w:val="000000"/>
                <w:szCs w:val="20"/>
              </w:rPr>
            </w:pPr>
            <w:r>
              <w:rPr>
                <w:rFonts w:hint="eastAsia" w:ascii="宋体" w:hAnsi="宋体" w:eastAsia="宋体" w:cs="宋体"/>
                <w:color w:val="000000"/>
                <w:szCs w:val="20"/>
              </w:rPr>
              <w:t xml:space="preserve">  房屋建筑物购建</w:t>
            </w:r>
          </w:p>
        </w:tc>
        <w:tc>
          <w:tcPr>
            <w:tcW w:w="1252" w:type="dxa"/>
            <w:tcBorders>
              <w:top w:val="nil"/>
              <w:left w:val="nil"/>
              <w:bottom w:val="single" w:color="auto" w:sz="4" w:space="0"/>
              <w:right w:val="single" w:color="auto" w:sz="4" w:space="0"/>
            </w:tcBorders>
            <w:shd w:val="clear" w:color="auto" w:fill="auto"/>
            <w:noWrap/>
            <w:vAlign w:val="center"/>
          </w:tcPr>
          <w:p w14:paraId="77B3670B">
            <w:pPr>
              <w:widowControl/>
              <w:jc w:val="left"/>
              <w:rPr>
                <w:rFonts w:ascii="宋体" w:hAnsi="宋体" w:eastAsia="宋体" w:cs="宋体"/>
                <w:color w:val="000000"/>
                <w:szCs w:val="20"/>
              </w:rPr>
            </w:pPr>
            <w:r>
              <w:rPr>
                <w:rFonts w:hint="eastAsia" w:ascii="宋体" w:hAnsi="宋体" w:eastAsia="宋体" w:cs="宋体"/>
                <w:color w:val="000000"/>
                <w:szCs w:val="20"/>
              </w:rPr>
              <w:t>　</w:t>
            </w:r>
          </w:p>
        </w:tc>
      </w:tr>
      <w:tr w14:paraId="174B9E55">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14:paraId="0873991F">
            <w:pPr>
              <w:widowControl/>
              <w:jc w:val="left"/>
              <w:rPr>
                <w:rFonts w:ascii="宋体" w:hAnsi="宋体" w:eastAsia="宋体" w:cs="宋体"/>
                <w:color w:val="000000"/>
                <w:szCs w:val="20"/>
              </w:rPr>
            </w:pPr>
            <w:r>
              <w:rPr>
                <w:rFonts w:hint="eastAsia" w:ascii="宋体" w:hAnsi="宋体" w:eastAsia="宋体" w:cs="宋体"/>
                <w:color w:val="000000"/>
                <w:szCs w:val="20"/>
              </w:rPr>
              <w:t>30107</w:t>
            </w:r>
          </w:p>
        </w:tc>
        <w:tc>
          <w:tcPr>
            <w:tcW w:w="2268" w:type="dxa"/>
            <w:gridSpan w:val="2"/>
            <w:tcBorders>
              <w:top w:val="nil"/>
              <w:left w:val="nil"/>
              <w:bottom w:val="single" w:color="auto" w:sz="4" w:space="0"/>
              <w:right w:val="single" w:color="auto" w:sz="4" w:space="0"/>
            </w:tcBorders>
            <w:shd w:val="clear" w:color="auto" w:fill="auto"/>
            <w:noWrap/>
            <w:vAlign w:val="center"/>
          </w:tcPr>
          <w:p w14:paraId="6F71B7D2">
            <w:pPr>
              <w:widowControl/>
              <w:jc w:val="left"/>
              <w:rPr>
                <w:rFonts w:ascii="宋体" w:hAnsi="宋体" w:eastAsia="宋体" w:cs="宋体"/>
                <w:color w:val="000000"/>
                <w:szCs w:val="20"/>
              </w:rPr>
            </w:pPr>
            <w:r>
              <w:rPr>
                <w:rFonts w:hint="eastAsia" w:ascii="宋体" w:hAnsi="宋体" w:eastAsia="宋体" w:cs="宋体"/>
                <w:color w:val="000000"/>
                <w:szCs w:val="20"/>
              </w:rPr>
              <w:t xml:space="preserve">  绩效工资</w:t>
            </w:r>
          </w:p>
        </w:tc>
        <w:tc>
          <w:tcPr>
            <w:tcW w:w="2340" w:type="dxa"/>
            <w:gridSpan w:val="2"/>
            <w:tcBorders>
              <w:top w:val="nil"/>
              <w:left w:val="nil"/>
              <w:bottom w:val="single" w:color="auto" w:sz="4" w:space="0"/>
              <w:right w:val="single" w:color="auto" w:sz="4" w:space="0"/>
            </w:tcBorders>
            <w:shd w:val="clear" w:color="auto" w:fill="auto"/>
            <w:noWrap/>
            <w:vAlign w:val="center"/>
          </w:tcPr>
          <w:p w14:paraId="7E71E102">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rPr>
              <w:t>　</w:t>
            </w:r>
            <w:r>
              <w:rPr>
                <w:rFonts w:hint="eastAsia" w:ascii="宋体" w:hAnsi="宋体" w:eastAsia="宋体" w:cs="宋体"/>
                <w:color w:val="000000"/>
                <w:szCs w:val="20"/>
                <w:lang w:val="en-US" w:eastAsia="zh-CN"/>
              </w:rPr>
              <w:t>18.12</w:t>
            </w:r>
          </w:p>
        </w:tc>
        <w:tc>
          <w:tcPr>
            <w:tcW w:w="907" w:type="dxa"/>
            <w:tcBorders>
              <w:top w:val="nil"/>
              <w:left w:val="nil"/>
              <w:bottom w:val="single" w:color="auto" w:sz="4" w:space="0"/>
              <w:right w:val="single" w:color="auto" w:sz="4" w:space="0"/>
            </w:tcBorders>
            <w:shd w:val="clear" w:color="auto" w:fill="auto"/>
            <w:noWrap/>
            <w:vAlign w:val="center"/>
          </w:tcPr>
          <w:p w14:paraId="079AA0DA">
            <w:pPr>
              <w:widowControl/>
              <w:jc w:val="left"/>
              <w:rPr>
                <w:rFonts w:ascii="宋体" w:hAnsi="宋体" w:eastAsia="宋体" w:cs="宋体"/>
                <w:color w:val="000000"/>
                <w:szCs w:val="20"/>
              </w:rPr>
            </w:pPr>
            <w:r>
              <w:rPr>
                <w:rFonts w:hint="eastAsia" w:ascii="宋体" w:hAnsi="宋体" w:eastAsia="宋体" w:cs="宋体"/>
                <w:color w:val="000000"/>
                <w:szCs w:val="20"/>
              </w:rPr>
              <w:t>30205</w:t>
            </w:r>
          </w:p>
        </w:tc>
        <w:tc>
          <w:tcPr>
            <w:tcW w:w="2523" w:type="dxa"/>
            <w:tcBorders>
              <w:top w:val="nil"/>
              <w:left w:val="nil"/>
              <w:bottom w:val="single" w:color="auto" w:sz="4" w:space="0"/>
              <w:right w:val="single" w:color="auto" w:sz="4" w:space="0"/>
            </w:tcBorders>
            <w:shd w:val="clear" w:color="auto" w:fill="auto"/>
            <w:noWrap/>
            <w:vAlign w:val="center"/>
          </w:tcPr>
          <w:p w14:paraId="5FCF120A">
            <w:pPr>
              <w:widowControl/>
              <w:jc w:val="left"/>
              <w:rPr>
                <w:rFonts w:ascii="宋体" w:hAnsi="宋体" w:eastAsia="宋体" w:cs="宋体"/>
                <w:color w:val="000000"/>
                <w:szCs w:val="20"/>
              </w:rPr>
            </w:pPr>
            <w:r>
              <w:rPr>
                <w:rFonts w:hint="eastAsia" w:ascii="宋体" w:hAnsi="宋体" w:eastAsia="宋体" w:cs="宋体"/>
                <w:color w:val="000000"/>
                <w:szCs w:val="20"/>
              </w:rPr>
              <w:t xml:space="preserve">  水费</w:t>
            </w:r>
          </w:p>
        </w:tc>
        <w:tc>
          <w:tcPr>
            <w:tcW w:w="1122" w:type="dxa"/>
            <w:gridSpan w:val="2"/>
            <w:tcBorders>
              <w:top w:val="nil"/>
              <w:left w:val="nil"/>
              <w:bottom w:val="single" w:color="auto" w:sz="4" w:space="0"/>
              <w:right w:val="single" w:color="auto" w:sz="4" w:space="0"/>
            </w:tcBorders>
            <w:shd w:val="clear" w:color="auto" w:fill="auto"/>
            <w:noWrap/>
            <w:vAlign w:val="center"/>
          </w:tcPr>
          <w:p w14:paraId="1A93D056">
            <w:pPr>
              <w:widowControl/>
              <w:jc w:val="left"/>
              <w:rPr>
                <w:rFonts w:hint="default" w:ascii="宋体" w:hAnsi="宋体" w:eastAsia="宋体" w:cs="宋体"/>
                <w:color w:val="000000"/>
                <w:szCs w:val="20"/>
                <w:lang w:val="en-US" w:eastAsia="zh-CN"/>
              </w:rPr>
            </w:pPr>
          </w:p>
        </w:tc>
        <w:tc>
          <w:tcPr>
            <w:tcW w:w="840" w:type="dxa"/>
            <w:tcBorders>
              <w:top w:val="nil"/>
              <w:left w:val="nil"/>
              <w:bottom w:val="single" w:color="auto" w:sz="4" w:space="0"/>
              <w:right w:val="single" w:color="auto" w:sz="4" w:space="0"/>
            </w:tcBorders>
            <w:shd w:val="clear" w:color="auto" w:fill="auto"/>
            <w:noWrap/>
            <w:vAlign w:val="center"/>
          </w:tcPr>
          <w:p w14:paraId="27872AE8">
            <w:pPr>
              <w:widowControl/>
              <w:jc w:val="left"/>
              <w:rPr>
                <w:rFonts w:ascii="宋体" w:hAnsi="宋体" w:eastAsia="宋体" w:cs="宋体"/>
                <w:color w:val="000000"/>
                <w:szCs w:val="20"/>
              </w:rPr>
            </w:pPr>
            <w:r>
              <w:rPr>
                <w:rFonts w:hint="eastAsia" w:ascii="宋体" w:hAnsi="宋体" w:eastAsia="宋体" w:cs="宋体"/>
                <w:color w:val="000000"/>
                <w:szCs w:val="20"/>
              </w:rPr>
              <w:t>31002</w:t>
            </w:r>
          </w:p>
        </w:tc>
        <w:tc>
          <w:tcPr>
            <w:tcW w:w="2768" w:type="dxa"/>
            <w:gridSpan w:val="3"/>
            <w:tcBorders>
              <w:top w:val="nil"/>
              <w:left w:val="nil"/>
              <w:bottom w:val="single" w:color="auto" w:sz="4" w:space="0"/>
              <w:right w:val="single" w:color="auto" w:sz="4" w:space="0"/>
            </w:tcBorders>
            <w:shd w:val="clear" w:color="auto" w:fill="auto"/>
            <w:noWrap/>
            <w:vAlign w:val="center"/>
          </w:tcPr>
          <w:p w14:paraId="3675BD56">
            <w:pPr>
              <w:widowControl/>
              <w:jc w:val="left"/>
              <w:rPr>
                <w:rFonts w:ascii="宋体" w:hAnsi="宋体" w:eastAsia="宋体" w:cs="宋体"/>
                <w:color w:val="000000"/>
                <w:szCs w:val="20"/>
              </w:rPr>
            </w:pPr>
            <w:r>
              <w:rPr>
                <w:rFonts w:hint="eastAsia" w:ascii="宋体" w:hAnsi="宋体" w:eastAsia="宋体" w:cs="宋体"/>
                <w:color w:val="000000"/>
                <w:szCs w:val="20"/>
              </w:rPr>
              <w:t xml:space="preserve">  办公设备购置</w:t>
            </w:r>
          </w:p>
        </w:tc>
        <w:tc>
          <w:tcPr>
            <w:tcW w:w="1252" w:type="dxa"/>
            <w:tcBorders>
              <w:top w:val="nil"/>
              <w:left w:val="nil"/>
              <w:bottom w:val="single" w:color="auto" w:sz="4" w:space="0"/>
              <w:right w:val="single" w:color="auto" w:sz="4" w:space="0"/>
            </w:tcBorders>
            <w:shd w:val="clear" w:color="auto" w:fill="auto"/>
            <w:noWrap/>
            <w:vAlign w:val="center"/>
          </w:tcPr>
          <w:p w14:paraId="7D019185">
            <w:pPr>
              <w:widowControl/>
              <w:jc w:val="left"/>
              <w:rPr>
                <w:rFonts w:ascii="宋体" w:hAnsi="宋体" w:eastAsia="宋体" w:cs="宋体"/>
                <w:color w:val="000000"/>
                <w:szCs w:val="20"/>
              </w:rPr>
            </w:pPr>
            <w:r>
              <w:rPr>
                <w:rFonts w:hint="eastAsia" w:ascii="宋体" w:hAnsi="宋体" w:eastAsia="宋体" w:cs="宋体"/>
                <w:color w:val="000000"/>
                <w:szCs w:val="20"/>
              </w:rPr>
              <w:t>　</w:t>
            </w:r>
          </w:p>
        </w:tc>
      </w:tr>
      <w:tr w14:paraId="0ADFED36">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14:paraId="338059F8">
            <w:pPr>
              <w:widowControl/>
              <w:jc w:val="left"/>
              <w:rPr>
                <w:rFonts w:ascii="宋体" w:hAnsi="宋体" w:eastAsia="宋体" w:cs="宋体"/>
                <w:color w:val="000000"/>
                <w:szCs w:val="20"/>
              </w:rPr>
            </w:pPr>
            <w:r>
              <w:rPr>
                <w:rFonts w:hint="eastAsia" w:ascii="宋体" w:hAnsi="宋体" w:eastAsia="宋体" w:cs="宋体"/>
                <w:color w:val="000000"/>
                <w:szCs w:val="20"/>
              </w:rPr>
              <w:t>30108</w:t>
            </w:r>
          </w:p>
        </w:tc>
        <w:tc>
          <w:tcPr>
            <w:tcW w:w="2268" w:type="dxa"/>
            <w:gridSpan w:val="2"/>
            <w:tcBorders>
              <w:top w:val="nil"/>
              <w:left w:val="nil"/>
              <w:bottom w:val="single" w:color="auto" w:sz="4" w:space="0"/>
              <w:right w:val="single" w:color="auto" w:sz="4" w:space="0"/>
            </w:tcBorders>
            <w:shd w:val="clear" w:color="auto" w:fill="auto"/>
            <w:noWrap/>
            <w:vAlign w:val="center"/>
          </w:tcPr>
          <w:p w14:paraId="2CEE659B">
            <w:pPr>
              <w:widowControl/>
              <w:jc w:val="left"/>
              <w:rPr>
                <w:rFonts w:ascii="宋体" w:hAnsi="宋体" w:eastAsia="宋体" w:cs="宋体"/>
                <w:color w:val="000000"/>
                <w:szCs w:val="20"/>
              </w:rPr>
            </w:pPr>
            <w:r>
              <w:rPr>
                <w:rFonts w:hint="eastAsia" w:ascii="宋体" w:hAnsi="宋体" w:eastAsia="宋体" w:cs="宋体"/>
                <w:color w:val="000000"/>
                <w:szCs w:val="20"/>
              </w:rPr>
              <w:t xml:space="preserve">  机关事业单位基本养老保险缴费</w:t>
            </w:r>
          </w:p>
        </w:tc>
        <w:tc>
          <w:tcPr>
            <w:tcW w:w="2340" w:type="dxa"/>
            <w:gridSpan w:val="2"/>
            <w:tcBorders>
              <w:top w:val="nil"/>
              <w:left w:val="nil"/>
              <w:bottom w:val="single" w:color="auto" w:sz="4" w:space="0"/>
              <w:right w:val="single" w:color="auto" w:sz="4" w:space="0"/>
            </w:tcBorders>
            <w:shd w:val="clear" w:color="auto" w:fill="auto"/>
            <w:noWrap/>
            <w:vAlign w:val="center"/>
          </w:tcPr>
          <w:p w14:paraId="1DB4A246">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lang w:val="en-US" w:eastAsia="zh-CN"/>
              </w:rPr>
              <w:t>63.17</w:t>
            </w:r>
          </w:p>
        </w:tc>
        <w:tc>
          <w:tcPr>
            <w:tcW w:w="907" w:type="dxa"/>
            <w:tcBorders>
              <w:top w:val="nil"/>
              <w:left w:val="nil"/>
              <w:bottom w:val="single" w:color="auto" w:sz="4" w:space="0"/>
              <w:right w:val="single" w:color="auto" w:sz="4" w:space="0"/>
            </w:tcBorders>
            <w:shd w:val="clear" w:color="auto" w:fill="auto"/>
            <w:noWrap/>
            <w:vAlign w:val="center"/>
          </w:tcPr>
          <w:p w14:paraId="37C7C2C7">
            <w:pPr>
              <w:widowControl/>
              <w:jc w:val="left"/>
              <w:rPr>
                <w:rFonts w:ascii="宋体" w:hAnsi="宋体" w:eastAsia="宋体" w:cs="宋体"/>
                <w:color w:val="000000"/>
                <w:szCs w:val="20"/>
              </w:rPr>
            </w:pPr>
            <w:r>
              <w:rPr>
                <w:rFonts w:hint="eastAsia" w:ascii="宋体" w:hAnsi="宋体" w:eastAsia="宋体" w:cs="宋体"/>
                <w:color w:val="000000"/>
                <w:szCs w:val="20"/>
              </w:rPr>
              <w:t>30206</w:t>
            </w:r>
          </w:p>
        </w:tc>
        <w:tc>
          <w:tcPr>
            <w:tcW w:w="2523" w:type="dxa"/>
            <w:tcBorders>
              <w:top w:val="nil"/>
              <w:left w:val="nil"/>
              <w:bottom w:val="single" w:color="auto" w:sz="4" w:space="0"/>
              <w:right w:val="single" w:color="auto" w:sz="4" w:space="0"/>
            </w:tcBorders>
            <w:shd w:val="clear" w:color="auto" w:fill="auto"/>
            <w:noWrap/>
            <w:vAlign w:val="center"/>
          </w:tcPr>
          <w:p w14:paraId="7D7ACA4E">
            <w:pPr>
              <w:widowControl/>
              <w:jc w:val="left"/>
              <w:rPr>
                <w:rFonts w:ascii="宋体" w:hAnsi="宋体" w:eastAsia="宋体" w:cs="宋体"/>
                <w:color w:val="000000"/>
                <w:szCs w:val="20"/>
              </w:rPr>
            </w:pPr>
            <w:r>
              <w:rPr>
                <w:rFonts w:hint="eastAsia" w:ascii="宋体" w:hAnsi="宋体" w:eastAsia="宋体" w:cs="宋体"/>
                <w:color w:val="000000"/>
                <w:szCs w:val="20"/>
              </w:rPr>
              <w:t xml:space="preserve">  电费</w:t>
            </w:r>
          </w:p>
        </w:tc>
        <w:tc>
          <w:tcPr>
            <w:tcW w:w="1122" w:type="dxa"/>
            <w:gridSpan w:val="2"/>
            <w:tcBorders>
              <w:top w:val="nil"/>
              <w:left w:val="nil"/>
              <w:bottom w:val="single" w:color="auto" w:sz="4" w:space="0"/>
              <w:right w:val="single" w:color="auto" w:sz="4" w:space="0"/>
            </w:tcBorders>
            <w:shd w:val="clear" w:color="auto" w:fill="auto"/>
            <w:noWrap/>
            <w:vAlign w:val="center"/>
          </w:tcPr>
          <w:p w14:paraId="45F67E24">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rPr>
              <w:t>　</w:t>
            </w:r>
          </w:p>
        </w:tc>
        <w:tc>
          <w:tcPr>
            <w:tcW w:w="840" w:type="dxa"/>
            <w:tcBorders>
              <w:top w:val="nil"/>
              <w:left w:val="nil"/>
              <w:bottom w:val="single" w:color="auto" w:sz="4" w:space="0"/>
              <w:right w:val="single" w:color="auto" w:sz="4" w:space="0"/>
            </w:tcBorders>
            <w:shd w:val="clear" w:color="auto" w:fill="auto"/>
            <w:noWrap/>
            <w:vAlign w:val="center"/>
          </w:tcPr>
          <w:p w14:paraId="3C551FB1">
            <w:pPr>
              <w:widowControl/>
              <w:jc w:val="left"/>
              <w:rPr>
                <w:rFonts w:ascii="宋体" w:hAnsi="宋体" w:eastAsia="宋体" w:cs="宋体"/>
                <w:color w:val="000000"/>
                <w:szCs w:val="20"/>
              </w:rPr>
            </w:pPr>
            <w:r>
              <w:rPr>
                <w:rFonts w:hint="eastAsia" w:ascii="宋体" w:hAnsi="宋体" w:eastAsia="宋体" w:cs="宋体"/>
                <w:color w:val="000000"/>
                <w:szCs w:val="20"/>
              </w:rPr>
              <w:t>31003</w:t>
            </w:r>
          </w:p>
        </w:tc>
        <w:tc>
          <w:tcPr>
            <w:tcW w:w="2768" w:type="dxa"/>
            <w:gridSpan w:val="3"/>
            <w:tcBorders>
              <w:top w:val="nil"/>
              <w:left w:val="nil"/>
              <w:bottom w:val="single" w:color="auto" w:sz="4" w:space="0"/>
              <w:right w:val="single" w:color="auto" w:sz="4" w:space="0"/>
            </w:tcBorders>
            <w:shd w:val="clear" w:color="auto" w:fill="auto"/>
            <w:noWrap/>
            <w:vAlign w:val="center"/>
          </w:tcPr>
          <w:p w14:paraId="5628A5C1">
            <w:pPr>
              <w:widowControl/>
              <w:jc w:val="left"/>
              <w:rPr>
                <w:rFonts w:ascii="宋体" w:hAnsi="宋体" w:eastAsia="宋体" w:cs="宋体"/>
                <w:color w:val="000000"/>
                <w:szCs w:val="20"/>
              </w:rPr>
            </w:pPr>
            <w:r>
              <w:rPr>
                <w:rFonts w:hint="eastAsia" w:ascii="宋体" w:hAnsi="宋体" w:eastAsia="宋体" w:cs="宋体"/>
                <w:color w:val="000000"/>
                <w:szCs w:val="20"/>
              </w:rPr>
              <w:t xml:space="preserve">  专用设备购置</w:t>
            </w:r>
          </w:p>
        </w:tc>
        <w:tc>
          <w:tcPr>
            <w:tcW w:w="1252" w:type="dxa"/>
            <w:tcBorders>
              <w:top w:val="nil"/>
              <w:left w:val="nil"/>
              <w:bottom w:val="single" w:color="auto" w:sz="4" w:space="0"/>
              <w:right w:val="single" w:color="auto" w:sz="4" w:space="0"/>
            </w:tcBorders>
            <w:shd w:val="clear" w:color="auto" w:fill="auto"/>
            <w:noWrap/>
            <w:vAlign w:val="center"/>
          </w:tcPr>
          <w:p w14:paraId="150952FC">
            <w:pPr>
              <w:widowControl/>
              <w:jc w:val="left"/>
              <w:rPr>
                <w:rFonts w:ascii="宋体" w:hAnsi="宋体" w:eastAsia="宋体" w:cs="宋体"/>
                <w:color w:val="000000"/>
                <w:szCs w:val="20"/>
              </w:rPr>
            </w:pPr>
            <w:r>
              <w:rPr>
                <w:rFonts w:hint="eastAsia" w:ascii="宋体" w:hAnsi="宋体" w:eastAsia="宋体" w:cs="宋体"/>
                <w:color w:val="000000"/>
                <w:szCs w:val="20"/>
              </w:rPr>
              <w:t>　</w:t>
            </w:r>
          </w:p>
        </w:tc>
      </w:tr>
      <w:tr w14:paraId="18B66886">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14:paraId="7228F1BD">
            <w:pPr>
              <w:widowControl/>
              <w:jc w:val="left"/>
              <w:rPr>
                <w:rFonts w:ascii="宋体" w:hAnsi="宋体" w:eastAsia="宋体" w:cs="宋体"/>
                <w:color w:val="000000"/>
                <w:szCs w:val="20"/>
              </w:rPr>
            </w:pPr>
            <w:r>
              <w:rPr>
                <w:rFonts w:hint="eastAsia" w:ascii="宋体" w:hAnsi="宋体" w:eastAsia="宋体" w:cs="宋体"/>
                <w:color w:val="000000"/>
                <w:szCs w:val="20"/>
              </w:rPr>
              <w:t>30109</w:t>
            </w:r>
          </w:p>
        </w:tc>
        <w:tc>
          <w:tcPr>
            <w:tcW w:w="2268" w:type="dxa"/>
            <w:gridSpan w:val="2"/>
            <w:tcBorders>
              <w:top w:val="nil"/>
              <w:left w:val="nil"/>
              <w:bottom w:val="single" w:color="auto" w:sz="4" w:space="0"/>
              <w:right w:val="single" w:color="auto" w:sz="4" w:space="0"/>
            </w:tcBorders>
            <w:shd w:val="clear" w:color="auto" w:fill="auto"/>
            <w:noWrap/>
            <w:vAlign w:val="center"/>
          </w:tcPr>
          <w:p w14:paraId="40D3F7C1">
            <w:pPr>
              <w:widowControl/>
              <w:jc w:val="left"/>
              <w:rPr>
                <w:rFonts w:ascii="宋体" w:hAnsi="宋体" w:eastAsia="宋体" w:cs="宋体"/>
                <w:color w:val="000000"/>
                <w:szCs w:val="20"/>
              </w:rPr>
            </w:pPr>
            <w:r>
              <w:rPr>
                <w:rFonts w:hint="eastAsia" w:ascii="宋体" w:hAnsi="宋体" w:eastAsia="宋体" w:cs="宋体"/>
                <w:color w:val="000000"/>
                <w:szCs w:val="20"/>
              </w:rPr>
              <w:t xml:space="preserve">  职业年金缴费</w:t>
            </w:r>
          </w:p>
        </w:tc>
        <w:tc>
          <w:tcPr>
            <w:tcW w:w="2340" w:type="dxa"/>
            <w:gridSpan w:val="2"/>
            <w:tcBorders>
              <w:top w:val="nil"/>
              <w:left w:val="nil"/>
              <w:bottom w:val="single" w:color="auto" w:sz="4" w:space="0"/>
              <w:right w:val="single" w:color="auto" w:sz="4" w:space="0"/>
            </w:tcBorders>
            <w:shd w:val="clear" w:color="auto" w:fill="auto"/>
            <w:noWrap/>
            <w:vAlign w:val="center"/>
          </w:tcPr>
          <w:p w14:paraId="797295AB">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rPr>
              <w:t>　</w:t>
            </w:r>
            <w:r>
              <w:rPr>
                <w:rFonts w:hint="eastAsia" w:ascii="宋体" w:hAnsi="宋体" w:eastAsia="宋体" w:cs="宋体"/>
                <w:color w:val="000000"/>
                <w:szCs w:val="20"/>
                <w:lang w:val="en-US" w:eastAsia="zh-CN"/>
              </w:rPr>
              <w:t>9.58</w:t>
            </w:r>
          </w:p>
        </w:tc>
        <w:tc>
          <w:tcPr>
            <w:tcW w:w="907" w:type="dxa"/>
            <w:tcBorders>
              <w:top w:val="nil"/>
              <w:left w:val="nil"/>
              <w:bottom w:val="single" w:color="auto" w:sz="4" w:space="0"/>
              <w:right w:val="single" w:color="auto" w:sz="4" w:space="0"/>
            </w:tcBorders>
            <w:shd w:val="clear" w:color="auto" w:fill="auto"/>
            <w:noWrap/>
            <w:vAlign w:val="center"/>
          </w:tcPr>
          <w:p w14:paraId="150CC02E">
            <w:pPr>
              <w:widowControl/>
              <w:jc w:val="left"/>
              <w:rPr>
                <w:rFonts w:ascii="宋体" w:hAnsi="宋体" w:eastAsia="宋体" w:cs="宋体"/>
                <w:color w:val="000000"/>
                <w:szCs w:val="20"/>
              </w:rPr>
            </w:pPr>
            <w:r>
              <w:rPr>
                <w:rFonts w:hint="eastAsia" w:ascii="宋体" w:hAnsi="宋体" w:eastAsia="宋体" w:cs="宋体"/>
                <w:color w:val="000000"/>
                <w:szCs w:val="20"/>
              </w:rPr>
              <w:t>30207</w:t>
            </w:r>
          </w:p>
        </w:tc>
        <w:tc>
          <w:tcPr>
            <w:tcW w:w="2523" w:type="dxa"/>
            <w:tcBorders>
              <w:top w:val="nil"/>
              <w:left w:val="nil"/>
              <w:bottom w:val="single" w:color="auto" w:sz="4" w:space="0"/>
              <w:right w:val="single" w:color="auto" w:sz="4" w:space="0"/>
            </w:tcBorders>
            <w:shd w:val="clear" w:color="auto" w:fill="auto"/>
            <w:noWrap/>
            <w:vAlign w:val="center"/>
          </w:tcPr>
          <w:p w14:paraId="0DA293C7">
            <w:pPr>
              <w:widowControl/>
              <w:jc w:val="left"/>
              <w:rPr>
                <w:rFonts w:ascii="宋体" w:hAnsi="宋体" w:eastAsia="宋体" w:cs="宋体"/>
                <w:color w:val="000000"/>
                <w:szCs w:val="20"/>
              </w:rPr>
            </w:pPr>
            <w:r>
              <w:rPr>
                <w:rFonts w:hint="eastAsia" w:ascii="宋体" w:hAnsi="宋体" w:eastAsia="宋体" w:cs="宋体"/>
                <w:color w:val="000000"/>
                <w:szCs w:val="20"/>
              </w:rPr>
              <w:t xml:space="preserve">  邮电费</w:t>
            </w:r>
          </w:p>
        </w:tc>
        <w:tc>
          <w:tcPr>
            <w:tcW w:w="1122" w:type="dxa"/>
            <w:gridSpan w:val="2"/>
            <w:tcBorders>
              <w:top w:val="nil"/>
              <w:left w:val="nil"/>
              <w:bottom w:val="single" w:color="auto" w:sz="4" w:space="0"/>
              <w:right w:val="single" w:color="auto" w:sz="4" w:space="0"/>
            </w:tcBorders>
            <w:shd w:val="clear" w:color="auto" w:fill="auto"/>
            <w:noWrap/>
            <w:vAlign w:val="center"/>
          </w:tcPr>
          <w:p w14:paraId="306B9FBA">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rPr>
              <w:t>　</w:t>
            </w:r>
            <w:r>
              <w:rPr>
                <w:rFonts w:hint="eastAsia" w:ascii="宋体" w:hAnsi="宋体" w:eastAsia="宋体" w:cs="宋体"/>
                <w:color w:val="000000"/>
                <w:szCs w:val="20"/>
                <w:lang w:val="en-US" w:eastAsia="zh-CN"/>
              </w:rPr>
              <w:t>3.04</w:t>
            </w:r>
          </w:p>
        </w:tc>
        <w:tc>
          <w:tcPr>
            <w:tcW w:w="840" w:type="dxa"/>
            <w:tcBorders>
              <w:top w:val="nil"/>
              <w:left w:val="nil"/>
              <w:bottom w:val="single" w:color="auto" w:sz="4" w:space="0"/>
              <w:right w:val="single" w:color="auto" w:sz="4" w:space="0"/>
            </w:tcBorders>
            <w:shd w:val="clear" w:color="auto" w:fill="auto"/>
            <w:noWrap/>
            <w:vAlign w:val="center"/>
          </w:tcPr>
          <w:p w14:paraId="36629A51">
            <w:pPr>
              <w:widowControl/>
              <w:jc w:val="left"/>
              <w:rPr>
                <w:rFonts w:ascii="宋体" w:hAnsi="宋体" w:eastAsia="宋体" w:cs="宋体"/>
                <w:color w:val="000000"/>
                <w:szCs w:val="20"/>
              </w:rPr>
            </w:pPr>
            <w:r>
              <w:rPr>
                <w:rFonts w:hint="eastAsia" w:ascii="宋体" w:hAnsi="宋体" w:eastAsia="宋体" w:cs="宋体"/>
                <w:color w:val="000000"/>
                <w:szCs w:val="20"/>
              </w:rPr>
              <w:t>31005</w:t>
            </w:r>
          </w:p>
        </w:tc>
        <w:tc>
          <w:tcPr>
            <w:tcW w:w="2768" w:type="dxa"/>
            <w:gridSpan w:val="3"/>
            <w:tcBorders>
              <w:top w:val="nil"/>
              <w:left w:val="nil"/>
              <w:bottom w:val="single" w:color="auto" w:sz="4" w:space="0"/>
              <w:right w:val="single" w:color="auto" w:sz="4" w:space="0"/>
            </w:tcBorders>
            <w:shd w:val="clear" w:color="auto" w:fill="auto"/>
            <w:noWrap/>
            <w:vAlign w:val="center"/>
          </w:tcPr>
          <w:p w14:paraId="46D9E636">
            <w:pPr>
              <w:widowControl/>
              <w:jc w:val="left"/>
              <w:rPr>
                <w:rFonts w:ascii="宋体" w:hAnsi="宋体" w:eastAsia="宋体" w:cs="宋体"/>
                <w:color w:val="000000"/>
                <w:szCs w:val="20"/>
              </w:rPr>
            </w:pPr>
            <w:r>
              <w:rPr>
                <w:rFonts w:hint="eastAsia" w:ascii="宋体" w:hAnsi="宋体" w:eastAsia="宋体" w:cs="宋体"/>
                <w:color w:val="000000"/>
                <w:szCs w:val="20"/>
              </w:rPr>
              <w:t xml:space="preserve">  基础设施建设</w:t>
            </w:r>
          </w:p>
        </w:tc>
        <w:tc>
          <w:tcPr>
            <w:tcW w:w="1252" w:type="dxa"/>
            <w:tcBorders>
              <w:top w:val="nil"/>
              <w:left w:val="nil"/>
              <w:bottom w:val="single" w:color="auto" w:sz="4" w:space="0"/>
              <w:right w:val="single" w:color="auto" w:sz="4" w:space="0"/>
            </w:tcBorders>
            <w:shd w:val="clear" w:color="auto" w:fill="auto"/>
            <w:noWrap/>
            <w:vAlign w:val="center"/>
          </w:tcPr>
          <w:p w14:paraId="63184A50">
            <w:pPr>
              <w:widowControl/>
              <w:jc w:val="left"/>
              <w:rPr>
                <w:rFonts w:ascii="宋体" w:hAnsi="宋体" w:eastAsia="宋体" w:cs="宋体"/>
                <w:color w:val="000000"/>
                <w:szCs w:val="20"/>
              </w:rPr>
            </w:pPr>
            <w:r>
              <w:rPr>
                <w:rFonts w:hint="eastAsia" w:ascii="宋体" w:hAnsi="宋体" w:eastAsia="宋体" w:cs="宋体"/>
                <w:color w:val="000000"/>
                <w:szCs w:val="20"/>
              </w:rPr>
              <w:t>　</w:t>
            </w:r>
          </w:p>
        </w:tc>
      </w:tr>
      <w:tr w14:paraId="3BCC97F0">
        <w:tblPrEx>
          <w:tblCellMar>
            <w:top w:w="0" w:type="dxa"/>
            <w:left w:w="108" w:type="dxa"/>
            <w:bottom w:w="0" w:type="dxa"/>
            <w:right w:w="108" w:type="dxa"/>
          </w:tblCellMar>
        </w:tblPrEx>
        <w:trPr>
          <w:gridAfter w:val="1"/>
          <w:wAfter w:w="60" w:type="dxa"/>
          <w:trHeight w:val="339"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14:paraId="4271FCEA">
            <w:pPr>
              <w:widowControl/>
              <w:jc w:val="left"/>
              <w:rPr>
                <w:rFonts w:ascii="宋体" w:hAnsi="宋体" w:eastAsia="宋体" w:cs="宋体"/>
                <w:color w:val="000000"/>
                <w:szCs w:val="20"/>
              </w:rPr>
            </w:pPr>
            <w:r>
              <w:rPr>
                <w:rFonts w:hint="eastAsia" w:ascii="宋体" w:hAnsi="宋体" w:eastAsia="宋体" w:cs="宋体"/>
                <w:color w:val="000000"/>
                <w:szCs w:val="20"/>
              </w:rPr>
              <w:t>30110</w:t>
            </w:r>
          </w:p>
        </w:tc>
        <w:tc>
          <w:tcPr>
            <w:tcW w:w="2268" w:type="dxa"/>
            <w:gridSpan w:val="2"/>
            <w:tcBorders>
              <w:top w:val="nil"/>
              <w:left w:val="nil"/>
              <w:bottom w:val="single" w:color="auto" w:sz="4" w:space="0"/>
              <w:right w:val="single" w:color="auto" w:sz="4" w:space="0"/>
            </w:tcBorders>
            <w:shd w:val="clear" w:color="auto" w:fill="auto"/>
            <w:noWrap/>
            <w:vAlign w:val="center"/>
          </w:tcPr>
          <w:p w14:paraId="72C160F5">
            <w:pPr>
              <w:widowControl/>
              <w:jc w:val="left"/>
              <w:rPr>
                <w:rFonts w:ascii="宋体" w:hAnsi="宋体" w:eastAsia="宋体" w:cs="宋体"/>
                <w:color w:val="000000"/>
                <w:szCs w:val="20"/>
              </w:rPr>
            </w:pPr>
            <w:r>
              <w:rPr>
                <w:rFonts w:hint="eastAsia" w:ascii="宋体" w:hAnsi="宋体" w:eastAsia="宋体" w:cs="宋体"/>
                <w:color w:val="000000"/>
                <w:szCs w:val="20"/>
              </w:rPr>
              <w:t xml:space="preserve">  职工基本医疗保险缴费</w:t>
            </w:r>
          </w:p>
        </w:tc>
        <w:tc>
          <w:tcPr>
            <w:tcW w:w="2340" w:type="dxa"/>
            <w:gridSpan w:val="2"/>
            <w:tcBorders>
              <w:top w:val="nil"/>
              <w:left w:val="nil"/>
              <w:bottom w:val="single" w:color="auto" w:sz="4" w:space="0"/>
              <w:right w:val="single" w:color="auto" w:sz="4" w:space="0"/>
            </w:tcBorders>
            <w:shd w:val="clear" w:color="auto" w:fill="auto"/>
            <w:noWrap/>
            <w:vAlign w:val="center"/>
          </w:tcPr>
          <w:p w14:paraId="19F848B3">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rPr>
              <w:t>　</w:t>
            </w:r>
            <w:r>
              <w:rPr>
                <w:rFonts w:hint="eastAsia" w:ascii="宋体" w:hAnsi="宋体" w:eastAsia="宋体" w:cs="宋体"/>
                <w:color w:val="000000"/>
                <w:szCs w:val="20"/>
                <w:lang w:val="en-US" w:eastAsia="zh-CN"/>
              </w:rPr>
              <w:t>28.2</w:t>
            </w:r>
          </w:p>
        </w:tc>
        <w:tc>
          <w:tcPr>
            <w:tcW w:w="907" w:type="dxa"/>
            <w:tcBorders>
              <w:top w:val="nil"/>
              <w:left w:val="nil"/>
              <w:bottom w:val="single" w:color="auto" w:sz="4" w:space="0"/>
              <w:right w:val="single" w:color="auto" w:sz="4" w:space="0"/>
            </w:tcBorders>
            <w:shd w:val="clear" w:color="auto" w:fill="auto"/>
            <w:noWrap/>
            <w:vAlign w:val="center"/>
          </w:tcPr>
          <w:p w14:paraId="09603885">
            <w:pPr>
              <w:widowControl/>
              <w:jc w:val="left"/>
              <w:rPr>
                <w:rFonts w:ascii="宋体" w:hAnsi="宋体" w:eastAsia="宋体" w:cs="宋体"/>
                <w:color w:val="000000"/>
                <w:szCs w:val="20"/>
              </w:rPr>
            </w:pPr>
            <w:r>
              <w:rPr>
                <w:rFonts w:hint="eastAsia" w:ascii="宋体" w:hAnsi="宋体" w:eastAsia="宋体" w:cs="宋体"/>
                <w:color w:val="000000"/>
                <w:szCs w:val="20"/>
              </w:rPr>
              <w:t>30208</w:t>
            </w:r>
          </w:p>
        </w:tc>
        <w:tc>
          <w:tcPr>
            <w:tcW w:w="2523" w:type="dxa"/>
            <w:tcBorders>
              <w:top w:val="nil"/>
              <w:left w:val="nil"/>
              <w:bottom w:val="single" w:color="auto" w:sz="4" w:space="0"/>
              <w:right w:val="single" w:color="auto" w:sz="4" w:space="0"/>
            </w:tcBorders>
            <w:shd w:val="clear" w:color="auto" w:fill="auto"/>
            <w:noWrap/>
            <w:vAlign w:val="center"/>
          </w:tcPr>
          <w:p w14:paraId="4391B4F5">
            <w:pPr>
              <w:widowControl/>
              <w:jc w:val="left"/>
              <w:rPr>
                <w:rFonts w:ascii="宋体" w:hAnsi="宋体" w:eastAsia="宋体" w:cs="宋体"/>
                <w:color w:val="000000"/>
                <w:szCs w:val="20"/>
              </w:rPr>
            </w:pPr>
            <w:r>
              <w:rPr>
                <w:rFonts w:hint="eastAsia" w:ascii="宋体" w:hAnsi="宋体" w:eastAsia="宋体" w:cs="宋体"/>
                <w:color w:val="000000"/>
                <w:szCs w:val="20"/>
              </w:rPr>
              <w:t xml:space="preserve">  取暖费</w:t>
            </w:r>
          </w:p>
        </w:tc>
        <w:tc>
          <w:tcPr>
            <w:tcW w:w="1122" w:type="dxa"/>
            <w:gridSpan w:val="2"/>
            <w:tcBorders>
              <w:top w:val="nil"/>
              <w:left w:val="nil"/>
              <w:bottom w:val="single" w:color="auto" w:sz="4" w:space="0"/>
              <w:right w:val="single" w:color="auto" w:sz="4" w:space="0"/>
            </w:tcBorders>
            <w:shd w:val="clear" w:color="auto" w:fill="auto"/>
            <w:noWrap/>
            <w:vAlign w:val="center"/>
          </w:tcPr>
          <w:p w14:paraId="0F222DF7">
            <w:pPr>
              <w:widowControl/>
              <w:jc w:val="left"/>
              <w:rPr>
                <w:rFonts w:ascii="宋体" w:hAnsi="宋体" w:eastAsia="宋体" w:cs="宋体"/>
                <w:color w:val="000000"/>
                <w:szCs w:val="20"/>
              </w:rPr>
            </w:pPr>
            <w:r>
              <w:rPr>
                <w:rFonts w:hint="eastAsia" w:ascii="宋体" w:hAnsi="宋体" w:eastAsia="宋体" w:cs="宋体"/>
                <w:color w:val="000000"/>
                <w:szCs w:val="20"/>
              </w:rPr>
              <w:t>　</w:t>
            </w:r>
          </w:p>
        </w:tc>
        <w:tc>
          <w:tcPr>
            <w:tcW w:w="840" w:type="dxa"/>
            <w:tcBorders>
              <w:top w:val="nil"/>
              <w:left w:val="nil"/>
              <w:bottom w:val="single" w:color="auto" w:sz="4" w:space="0"/>
              <w:right w:val="single" w:color="auto" w:sz="4" w:space="0"/>
            </w:tcBorders>
            <w:shd w:val="clear" w:color="auto" w:fill="auto"/>
            <w:noWrap/>
            <w:vAlign w:val="center"/>
          </w:tcPr>
          <w:p w14:paraId="29D566D8">
            <w:pPr>
              <w:widowControl/>
              <w:jc w:val="left"/>
              <w:rPr>
                <w:rFonts w:ascii="宋体" w:hAnsi="宋体" w:eastAsia="宋体" w:cs="宋体"/>
                <w:color w:val="000000"/>
                <w:szCs w:val="20"/>
              </w:rPr>
            </w:pPr>
            <w:r>
              <w:rPr>
                <w:rFonts w:hint="eastAsia" w:ascii="宋体" w:hAnsi="宋体" w:eastAsia="宋体" w:cs="宋体"/>
                <w:color w:val="000000"/>
                <w:szCs w:val="20"/>
              </w:rPr>
              <w:t>31006</w:t>
            </w:r>
          </w:p>
        </w:tc>
        <w:tc>
          <w:tcPr>
            <w:tcW w:w="2768" w:type="dxa"/>
            <w:gridSpan w:val="3"/>
            <w:tcBorders>
              <w:top w:val="nil"/>
              <w:left w:val="nil"/>
              <w:bottom w:val="single" w:color="auto" w:sz="4" w:space="0"/>
              <w:right w:val="single" w:color="auto" w:sz="4" w:space="0"/>
            </w:tcBorders>
            <w:shd w:val="clear" w:color="auto" w:fill="auto"/>
            <w:noWrap/>
            <w:vAlign w:val="center"/>
          </w:tcPr>
          <w:p w14:paraId="70E9DD8F">
            <w:pPr>
              <w:widowControl/>
              <w:jc w:val="left"/>
              <w:rPr>
                <w:rFonts w:ascii="宋体" w:hAnsi="宋体" w:eastAsia="宋体" w:cs="宋体"/>
                <w:color w:val="000000"/>
                <w:szCs w:val="20"/>
              </w:rPr>
            </w:pPr>
            <w:r>
              <w:rPr>
                <w:rFonts w:hint="eastAsia" w:ascii="宋体" w:hAnsi="宋体" w:eastAsia="宋体" w:cs="宋体"/>
                <w:color w:val="000000"/>
                <w:szCs w:val="20"/>
              </w:rPr>
              <w:t xml:space="preserve">  大型修缮</w:t>
            </w:r>
          </w:p>
        </w:tc>
        <w:tc>
          <w:tcPr>
            <w:tcW w:w="1252" w:type="dxa"/>
            <w:tcBorders>
              <w:top w:val="nil"/>
              <w:left w:val="nil"/>
              <w:bottom w:val="single" w:color="auto" w:sz="4" w:space="0"/>
              <w:right w:val="single" w:color="auto" w:sz="4" w:space="0"/>
            </w:tcBorders>
            <w:shd w:val="clear" w:color="auto" w:fill="auto"/>
            <w:noWrap/>
            <w:vAlign w:val="center"/>
          </w:tcPr>
          <w:p w14:paraId="6328F516">
            <w:pPr>
              <w:widowControl/>
              <w:jc w:val="left"/>
              <w:rPr>
                <w:rFonts w:ascii="宋体" w:hAnsi="宋体" w:eastAsia="宋体" w:cs="宋体"/>
                <w:color w:val="000000"/>
                <w:szCs w:val="20"/>
              </w:rPr>
            </w:pPr>
            <w:r>
              <w:rPr>
                <w:rFonts w:hint="eastAsia" w:ascii="宋体" w:hAnsi="宋体" w:eastAsia="宋体" w:cs="宋体"/>
                <w:color w:val="000000"/>
                <w:szCs w:val="20"/>
              </w:rPr>
              <w:t>　</w:t>
            </w:r>
          </w:p>
        </w:tc>
      </w:tr>
      <w:tr w14:paraId="7599D804">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14:paraId="09308261">
            <w:pPr>
              <w:widowControl/>
              <w:jc w:val="left"/>
              <w:rPr>
                <w:rFonts w:ascii="宋体" w:hAnsi="宋体" w:eastAsia="宋体" w:cs="宋体"/>
                <w:color w:val="000000"/>
                <w:szCs w:val="20"/>
              </w:rPr>
            </w:pPr>
            <w:r>
              <w:rPr>
                <w:rFonts w:hint="eastAsia" w:ascii="宋体" w:hAnsi="宋体" w:eastAsia="宋体" w:cs="宋体"/>
                <w:color w:val="000000"/>
                <w:szCs w:val="20"/>
              </w:rPr>
              <w:t>30111</w:t>
            </w:r>
          </w:p>
        </w:tc>
        <w:tc>
          <w:tcPr>
            <w:tcW w:w="2268" w:type="dxa"/>
            <w:gridSpan w:val="2"/>
            <w:tcBorders>
              <w:top w:val="nil"/>
              <w:left w:val="nil"/>
              <w:bottom w:val="single" w:color="auto" w:sz="4" w:space="0"/>
              <w:right w:val="single" w:color="auto" w:sz="4" w:space="0"/>
            </w:tcBorders>
            <w:shd w:val="clear" w:color="auto" w:fill="auto"/>
            <w:noWrap/>
            <w:vAlign w:val="center"/>
          </w:tcPr>
          <w:p w14:paraId="112CF6D5">
            <w:pPr>
              <w:widowControl/>
              <w:jc w:val="left"/>
              <w:rPr>
                <w:rFonts w:ascii="宋体" w:hAnsi="宋体" w:eastAsia="宋体" w:cs="宋体"/>
                <w:color w:val="000000"/>
                <w:szCs w:val="20"/>
              </w:rPr>
            </w:pPr>
            <w:r>
              <w:rPr>
                <w:rFonts w:hint="eastAsia" w:ascii="宋体" w:hAnsi="宋体" w:eastAsia="宋体" w:cs="宋体"/>
                <w:color w:val="000000"/>
                <w:szCs w:val="20"/>
              </w:rPr>
              <w:t xml:space="preserve">  公务员医疗补助缴费</w:t>
            </w:r>
          </w:p>
        </w:tc>
        <w:tc>
          <w:tcPr>
            <w:tcW w:w="2340" w:type="dxa"/>
            <w:gridSpan w:val="2"/>
            <w:tcBorders>
              <w:top w:val="nil"/>
              <w:left w:val="nil"/>
              <w:bottom w:val="single" w:color="auto" w:sz="4" w:space="0"/>
              <w:right w:val="single" w:color="auto" w:sz="4" w:space="0"/>
            </w:tcBorders>
            <w:shd w:val="clear" w:color="auto" w:fill="auto"/>
            <w:noWrap/>
            <w:vAlign w:val="center"/>
          </w:tcPr>
          <w:p w14:paraId="5749A220">
            <w:pPr>
              <w:widowControl/>
              <w:jc w:val="left"/>
              <w:rPr>
                <w:rFonts w:ascii="宋体" w:hAnsi="宋体" w:eastAsia="宋体" w:cs="宋体"/>
                <w:color w:val="000000"/>
                <w:szCs w:val="20"/>
              </w:rPr>
            </w:pPr>
            <w:r>
              <w:rPr>
                <w:rFonts w:hint="eastAsia" w:ascii="宋体" w:hAnsi="宋体" w:eastAsia="宋体" w:cs="宋体"/>
                <w:color w:val="000000"/>
                <w:szCs w:val="20"/>
              </w:rPr>
              <w:t>　</w:t>
            </w:r>
          </w:p>
        </w:tc>
        <w:tc>
          <w:tcPr>
            <w:tcW w:w="907" w:type="dxa"/>
            <w:tcBorders>
              <w:top w:val="nil"/>
              <w:left w:val="nil"/>
              <w:bottom w:val="single" w:color="auto" w:sz="4" w:space="0"/>
              <w:right w:val="single" w:color="auto" w:sz="4" w:space="0"/>
            </w:tcBorders>
            <w:shd w:val="clear" w:color="auto" w:fill="auto"/>
            <w:noWrap/>
            <w:vAlign w:val="center"/>
          </w:tcPr>
          <w:p w14:paraId="5D3BEF40">
            <w:pPr>
              <w:widowControl/>
              <w:jc w:val="left"/>
              <w:rPr>
                <w:rFonts w:ascii="宋体" w:hAnsi="宋体" w:eastAsia="宋体" w:cs="宋体"/>
                <w:color w:val="000000"/>
                <w:szCs w:val="20"/>
              </w:rPr>
            </w:pPr>
            <w:r>
              <w:rPr>
                <w:rFonts w:hint="eastAsia" w:ascii="宋体" w:hAnsi="宋体" w:eastAsia="宋体" w:cs="宋体"/>
                <w:color w:val="000000"/>
                <w:szCs w:val="20"/>
              </w:rPr>
              <w:t>30209</w:t>
            </w:r>
          </w:p>
        </w:tc>
        <w:tc>
          <w:tcPr>
            <w:tcW w:w="2523" w:type="dxa"/>
            <w:tcBorders>
              <w:top w:val="nil"/>
              <w:left w:val="nil"/>
              <w:bottom w:val="single" w:color="auto" w:sz="4" w:space="0"/>
              <w:right w:val="single" w:color="auto" w:sz="4" w:space="0"/>
            </w:tcBorders>
            <w:shd w:val="clear" w:color="auto" w:fill="auto"/>
            <w:noWrap/>
            <w:vAlign w:val="center"/>
          </w:tcPr>
          <w:p w14:paraId="2104D873">
            <w:pPr>
              <w:widowControl/>
              <w:jc w:val="left"/>
              <w:rPr>
                <w:rFonts w:ascii="宋体" w:hAnsi="宋体" w:eastAsia="宋体" w:cs="宋体"/>
                <w:color w:val="000000"/>
                <w:szCs w:val="20"/>
              </w:rPr>
            </w:pPr>
            <w:r>
              <w:rPr>
                <w:rFonts w:hint="eastAsia" w:ascii="宋体" w:hAnsi="宋体" w:eastAsia="宋体" w:cs="宋体"/>
                <w:color w:val="000000"/>
                <w:szCs w:val="20"/>
              </w:rPr>
              <w:t xml:space="preserve">  物业管理费</w:t>
            </w:r>
          </w:p>
        </w:tc>
        <w:tc>
          <w:tcPr>
            <w:tcW w:w="1122" w:type="dxa"/>
            <w:gridSpan w:val="2"/>
            <w:tcBorders>
              <w:top w:val="nil"/>
              <w:left w:val="nil"/>
              <w:bottom w:val="single" w:color="auto" w:sz="4" w:space="0"/>
              <w:right w:val="single" w:color="auto" w:sz="4" w:space="0"/>
            </w:tcBorders>
            <w:shd w:val="clear" w:color="auto" w:fill="auto"/>
            <w:noWrap/>
            <w:vAlign w:val="center"/>
          </w:tcPr>
          <w:p w14:paraId="1A106D4F">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rPr>
              <w:t>　</w:t>
            </w:r>
            <w:r>
              <w:rPr>
                <w:rFonts w:hint="eastAsia" w:ascii="宋体" w:hAnsi="宋体" w:eastAsia="宋体" w:cs="宋体"/>
                <w:color w:val="000000"/>
                <w:szCs w:val="20"/>
                <w:lang w:val="en-US" w:eastAsia="zh-CN"/>
              </w:rPr>
              <w:t>7.68</w:t>
            </w:r>
          </w:p>
        </w:tc>
        <w:tc>
          <w:tcPr>
            <w:tcW w:w="840" w:type="dxa"/>
            <w:tcBorders>
              <w:top w:val="nil"/>
              <w:left w:val="nil"/>
              <w:bottom w:val="single" w:color="auto" w:sz="4" w:space="0"/>
              <w:right w:val="single" w:color="auto" w:sz="4" w:space="0"/>
            </w:tcBorders>
            <w:shd w:val="clear" w:color="auto" w:fill="auto"/>
            <w:noWrap/>
            <w:vAlign w:val="center"/>
          </w:tcPr>
          <w:p w14:paraId="183A7099">
            <w:pPr>
              <w:widowControl/>
              <w:jc w:val="left"/>
              <w:rPr>
                <w:rFonts w:ascii="宋体" w:hAnsi="宋体" w:eastAsia="宋体" w:cs="宋体"/>
                <w:color w:val="000000"/>
                <w:szCs w:val="20"/>
              </w:rPr>
            </w:pPr>
            <w:r>
              <w:rPr>
                <w:rFonts w:hint="eastAsia" w:ascii="宋体" w:hAnsi="宋体" w:eastAsia="宋体" w:cs="宋体"/>
                <w:color w:val="000000"/>
                <w:szCs w:val="20"/>
              </w:rPr>
              <w:t>31007</w:t>
            </w:r>
          </w:p>
        </w:tc>
        <w:tc>
          <w:tcPr>
            <w:tcW w:w="2768" w:type="dxa"/>
            <w:gridSpan w:val="3"/>
            <w:tcBorders>
              <w:top w:val="nil"/>
              <w:left w:val="nil"/>
              <w:bottom w:val="single" w:color="auto" w:sz="4" w:space="0"/>
              <w:right w:val="single" w:color="auto" w:sz="4" w:space="0"/>
            </w:tcBorders>
            <w:shd w:val="clear" w:color="auto" w:fill="auto"/>
            <w:noWrap/>
            <w:vAlign w:val="center"/>
          </w:tcPr>
          <w:p w14:paraId="7F68E7E8">
            <w:pPr>
              <w:widowControl/>
              <w:jc w:val="left"/>
              <w:rPr>
                <w:rFonts w:ascii="宋体" w:hAnsi="宋体" w:eastAsia="宋体" w:cs="宋体"/>
                <w:color w:val="000000"/>
                <w:szCs w:val="20"/>
              </w:rPr>
            </w:pPr>
            <w:r>
              <w:rPr>
                <w:rFonts w:hint="eastAsia" w:ascii="宋体" w:hAnsi="宋体" w:eastAsia="宋体" w:cs="宋体"/>
                <w:color w:val="000000"/>
                <w:szCs w:val="20"/>
              </w:rPr>
              <w:t xml:space="preserve">  信息网络及软件购置更新</w:t>
            </w:r>
          </w:p>
        </w:tc>
        <w:tc>
          <w:tcPr>
            <w:tcW w:w="1252" w:type="dxa"/>
            <w:tcBorders>
              <w:top w:val="nil"/>
              <w:left w:val="nil"/>
              <w:bottom w:val="single" w:color="auto" w:sz="4" w:space="0"/>
              <w:right w:val="single" w:color="auto" w:sz="4" w:space="0"/>
            </w:tcBorders>
            <w:shd w:val="clear" w:color="auto" w:fill="auto"/>
            <w:noWrap/>
            <w:vAlign w:val="center"/>
          </w:tcPr>
          <w:p w14:paraId="782EA0DE">
            <w:pPr>
              <w:widowControl/>
              <w:jc w:val="left"/>
              <w:rPr>
                <w:rFonts w:ascii="宋体" w:hAnsi="宋体" w:eastAsia="宋体" w:cs="宋体"/>
                <w:color w:val="000000"/>
                <w:szCs w:val="20"/>
              </w:rPr>
            </w:pPr>
            <w:r>
              <w:rPr>
                <w:rFonts w:hint="eastAsia" w:ascii="宋体" w:hAnsi="宋体" w:eastAsia="宋体" w:cs="宋体"/>
                <w:color w:val="000000"/>
                <w:szCs w:val="20"/>
              </w:rPr>
              <w:t>　</w:t>
            </w:r>
          </w:p>
        </w:tc>
      </w:tr>
      <w:tr w14:paraId="2D0DC5C4">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14:paraId="51E5CB91">
            <w:pPr>
              <w:widowControl/>
              <w:jc w:val="left"/>
              <w:rPr>
                <w:rFonts w:ascii="宋体" w:hAnsi="宋体" w:eastAsia="宋体" w:cs="宋体"/>
                <w:color w:val="000000"/>
                <w:szCs w:val="20"/>
              </w:rPr>
            </w:pPr>
            <w:r>
              <w:rPr>
                <w:rFonts w:hint="eastAsia" w:ascii="宋体" w:hAnsi="宋体" w:eastAsia="宋体" w:cs="宋体"/>
                <w:color w:val="000000"/>
                <w:szCs w:val="20"/>
              </w:rPr>
              <w:t>30112</w:t>
            </w:r>
          </w:p>
        </w:tc>
        <w:tc>
          <w:tcPr>
            <w:tcW w:w="2268" w:type="dxa"/>
            <w:gridSpan w:val="2"/>
            <w:tcBorders>
              <w:top w:val="nil"/>
              <w:left w:val="nil"/>
              <w:bottom w:val="single" w:color="auto" w:sz="4" w:space="0"/>
              <w:right w:val="single" w:color="auto" w:sz="4" w:space="0"/>
            </w:tcBorders>
            <w:shd w:val="clear" w:color="auto" w:fill="auto"/>
            <w:noWrap/>
            <w:vAlign w:val="center"/>
          </w:tcPr>
          <w:p w14:paraId="69378354">
            <w:pPr>
              <w:widowControl/>
              <w:jc w:val="left"/>
              <w:rPr>
                <w:rFonts w:ascii="宋体" w:hAnsi="宋体" w:eastAsia="宋体" w:cs="宋体"/>
                <w:color w:val="000000"/>
                <w:szCs w:val="20"/>
              </w:rPr>
            </w:pPr>
            <w:r>
              <w:rPr>
                <w:rFonts w:hint="eastAsia" w:ascii="宋体" w:hAnsi="宋体" w:eastAsia="宋体" w:cs="宋体"/>
                <w:color w:val="000000"/>
                <w:szCs w:val="20"/>
              </w:rPr>
              <w:t xml:space="preserve">  其他社会保障缴费</w:t>
            </w:r>
          </w:p>
        </w:tc>
        <w:tc>
          <w:tcPr>
            <w:tcW w:w="2340" w:type="dxa"/>
            <w:gridSpan w:val="2"/>
            <w:tcBorders>
              <w:top w:val="nil"/>
              <w:left w:val="nil"/>
              <w:bottom w:val="single" w:color="auto" w:sz="4" w:space="0"/>
              <w:right w:val="single" w:color="auto" w:sz="4" w:space="0"/>
            </w:tcBorders>
            <w:shd w:val="clear" w:color="auto" w:fill="auto"/>
            <w:noWrap/>
            <w:vAlign w:val="center"/>
          </w:tcPr>
          <w:p w14:paraId="5212A16F">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rPr>
              <w:t>　</w:t>
            </w:r>
            <w:r>
              <w:rPr>
                <w:rFonts w:hint="eastAsia" w:ascii="宋体" w:hAnsi="宋体" w:eastAsia="宋体" w:cs="宋体"/>
                <w:color w:val="000000"/>
                <w:szCs w:val="20"/>
                <w:lang w:val="en-US" w:eastAsia="zh-CN"/>
              </w:rPr>
              <w:t>2</w:t>
            </w:r>
          </w:p>
        </w:tc>
        <w:tc>
          <w:tcPr>
            <w:tcW w:w="907" w:type="dxa"/>
            <w:tcBorders>
              <w:top w:val="nil"/>
              <w:left w:val="nil"/>
              <w:bottom w:val="single" w:color="auto" w:sz="4" w:space="0"/>
              <w:right w:val="single" w:color="auto" w:sz="4" w:space="0"/>
            </w:tcBorders>
            <w:shd w:val="clear" w:color="auto" w:fill="auto"/>
            <w:noWrap/>
            <w:vAlign w:val="center"/>
          </w:tcPr>
          <w:p w14:paraId="46910570">
            <w:pPr>
              <w:widowControl/>
              <w:jc w:val="left"/>
              <w:rPr>
                <w:rFonts w:ascii="宋体" w:hAnsi="宋体" w:eastAsia="宋体" w:cs="宋体"/>
                <w:color w:val="000000"/>
                <w:szCs w:val="20"/>
              </w:rPr>
            </w:pPr>
            <w:r>
              <w:rPr>
                <w:rFonts w:hint="eastAsia" w:ascii="宋体" w:hAnsi="宋体" w:eastAsia="宋体" w:cs="宋体"/>
                <w:color w:val="000000"/>
                <w:szCs w:val="20"/>
              </w:rPr>
              <w:t>30211</w:t>
            </w:r>
          </w:p>
        </w:tc>
        <w:tc>
          <w:tcPr>
            <w:tcW w:w="2523" w:type="dxa"/>
            <w:tcBorders>
              <w:top w:val="nil"/>
              <w:left w:val="nil"/>
              <w:bottom w:val="single" w:color="auto" w:sz="4" w:space="0"/>
              <w:right w:val="single" w:color="auto" w:sz="4" w:space="0"/>
            </w:tcBorders>
            <w:shd w:val="clear" w:color="auto" w:fill="auto"/>
            <w:noWrap/>
            <w:vAlign w:val="center"/>
          </w:tcPr>
          <w:p w14:paraId="3942977A">
            <w:pPr>
              <w:widowControl/>
              <w:jc w:val="left"/>
              <w:rPr>
                <w:rFonts w:ascii="宋体" w:hAnsi="宋体" w:eastAsia="宋体" w:cs="宋体"/>
                <w:color w:val="000000"/>
                <w:szCs w:val="20"/>
              </w:rPr>
            </w:pPr>
            <w:r>
              <w:rPr>
                <w:rFonts w:hint="eastAsia" w:ascii="宋体" w:hAnsi="宋体" w:eastAsia="宋体" w:cs="宋体"/>
                <w:color w:val="000000"/>
                <w:szCs w:val="20"/>
              </w:rPr>
              <w:t xml:space="preserve">  差旅费</w:t>
            </w:r>
          </w:p>
        </w:tc>
        <w:tc>
          <w:tcPr>
            <w:tcW w:w="1122" w:type="dxa"/>
            <w:gridSpan w:val="2"/>
            <w:tcBorders>
              <w:top w:val="nil"/>
              <w:left w:val="nil"/>
              <w:bottom w:val="single" w:color="auto" w:sz="4" w:space="0"/>
              <w:right w:val="single" w:color="auto" w:sz="4" w:space="0"/>
            </w:tcBorders>
            <w:shd w:val="clear" w:color="auto" w:fill="auto"/>
            <w:noWrap/>
            <w:vAlign w:val="center"/>
          </w:tcPr>
          <w:p w14:paraId="27DB5723">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rPr>
              <w:t>　</w:t>
            </w:r>
            <w:r>
              <w:rPr>
                <w:rFonts w:hint="eastAsia" w:ascii="宋体" w:hAnsi="宋体" w:eastAsia="宋体" w:cs="宋体"/>
                <w:color w:val="000000"/>
                <w:szCs w:val="20"/>
                <w:lang w:val="en-US" w:eastAsia="zh-CN"/>
              </w:rPr>
              <w:t>5.62</w:t>
            </w:r>
          </w:p>
          <w:p w14:paraId="4F90B44D">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lang w:val="en-US" w:eastAsia="zh-CN"/>
              </w:rPr>
              <w:t>65</w:t>
            </w:r>
          </w:p>
        </w:tc>
        <w:tc>
          <w:tcPr>
            <w:tcW w:w="840" w:type="dxa"/>
            <w:tcBorders>
              <w:top w:val="nil"/>
              <w:left w:val="nil"/>
              <w:bottom w:val="single" w:color="auto" w:sz="4" w:space="0"/>
              <w:right w:val="single" w:color="auto" w:sz="4" w:space="0"/>
            </w:tcBorders>
            <w:shd w:val="clear" w:color="auto" w:fill="auto"/>
            <w:noWrap/>
            <w:vAlign w:val="center"/>
          </w:tcPr>
          <w:p w14:paraId="31444ACC">
            <w:pPr>
              <w:widowControl/>
              <w:jc w:val="left"/>
              <w:rPr>
                <w:rFonts w:ascii="宋体" w:hAnsi="宋体" w:eastAsia="宋体" w:cs="宋体"/>
                <w:color w:val="000000"/>
                <w:szCs w:val="20"/>
              </w:rPr>
            </w:pPr>
            <w:r>
              <w:rPr>
                <w:rFonts w:hint="eastAsia" w:ascii="宋体" w:hAnsi="宋体" w:eastAsia="宋体" w:cs="宋体"/>
                <w:color w:val="000000"/>
                <w:szCs w:val="20"/>
              </w:rPr>
              <w:t>31008</w:t>
            </w:r>
          </w:p>
        </w:tc>
        <w:tc>
          <w:tcPr>
            <w:tcW w:w="2768" w:type="dxa"/>
            <w:gridSpan w:val="3"/>
            <w:tcBorders>
              <w:top w:val="nil"/>
              <w:left w:val="nil"/>
              <w:bottom w:val="single" w:color="auto" w:sz="4" w:space="0"/>
              <w:right w:val="single" w:color="auto" w:sz="4" w:space="0"/>
            </w:tcBorders>
            <w:shd w:val="clear" w:color="auto" w:fill="auto"/>
            <w:noWrap/>
            <w:vAlign w:val="center"/>
          </w:tcPr>
          <w:p w14:paraId="477054AB">
            <w:pPr>
              <w:widowControl/>
              <w:jc w:val="left"/>
              <w:rPr>
                <w:rFonts w:ascii="宋体" w:hAnsi="宋体" w:eastAsia="宋体" w:cs="宋体"/>
                <w:color w:val="000000"/>
                <w:szCs w:val="20"/>
              </w:rPr>
            </w:pPr>
            <w:r>
              <w:rPr>
                <w:rFonts w:hint="eastAsia" w:ascii="宋体" w:hAnsi="宋体" w:eastAsia="宋体" w:cs="宋体"/>
                <w:color w:val="000000"/>
                <w:szCs w:val="20"/>
              </w:rPr>
              <w:t xml:space="preserve">  物资储备</w:t>
            </w:r>
          </w:p>
        </w:tc>
        <w:tc>
          <w:tcPr>
            <w:tcW w:w="1252" w:type="dxa"/>
            <w:tcBorders>
              <w:top w:val="nil"/>
              <w:left w:val="nil"/>
              <w:bottom w:val="single" w:color="auto" w:sz="4" w:space="0"/>
              <w:right w:val="single" w:color="auto" w:sz="4" w:space="0"/>
            </w:tcBorders>
            <w:shd w:val="clear" w:color="auto" w:fill="auto"/>
            <w:noWrap/>
            <w:vAlign w:val="center"/>
          </w:tcPr>
          <w:p w14:paraId="4946FCF7">
            <w:pPr>
              <w:widowControl/>
              <w:jc w:val="left"/>
              <w:rPr>
                <w:rFonts w:ascii="宋体" w:hAnsi="宋体" w:eastAsia="宋体" w:cs="宋体"/>
                <w:color w:val="000000"/>
                <w:szCs w:val="20"/>
              </w:rPr>
            </w:pPr>
            <w:r>
              <w:rPr>
                <w:rFonts w:hint="eastAsia" w:ascii="宋体" w:hAnsi="宋体" w:eastAsia="宋体" w:cs="宋体"/>
                <w:color w:val="000000"/>
                <w:szCs w:val="20"/>
              </w:rPr>
              <w:t>　</w:t>
            </w:r>
          </w:p>
        </w:tc>
      </w:tr>
      <w:tr w14:paraId="35D84D64">
        <w:tblPrEx>
          <w:tblCellMar>
            <w:top w:w="0" w:type="dxa"/>
            <w:left w:w="108" w:type="dxa"/>
            <w:bottom w:w="0" w:type="dxa"/>
            <w:right w:w="108" w:type="dxa"/>
          </w:tblCellMar>
        </w:tblPrEx>
        <w:trPr>
          <w:gridAfter w:val="1"/>
          <w:wAfter w:w="60" w:type="dxa"/>
          <w:trHeight w:val="279"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14:paraId="749AE35D">
            <w:pPr>
              <w:widowControl/>
              <w:jc w:val="left"/>
              <w:rPr>
                <w:rFonts w:ascii="宋体" w:hAnsi="宋体" w:eastAsia="宋体" w:cs="宋体"/>
                <w:color w:val="000000"/>
                <w:szCs w:val="20"/>
              </w:rPr>
            </w:pPr>
            <w:r>
              <w:rPr>
                <w:rFonts w:hint="eastAsia" w:ascii="宋体" w:hAnsi="宋体" w:eastAsia="宋体" w:cs="宋体"/>
                <w:color w:val="000000"/>
                <w:szCs w:val="20"/>
              </w:rPr>
              <w:t>30113</w:t>
            </w:r>
          </w:p>
        </w:tc>
        <w:tc>
          <w:tcPr>
            <w:tcW w:w="2268" w:type="dxa"/>
            <w:gridSpan w:val="2"/>
            <w:tcBorders>
              <w:top w:val="nil"/>
              <w:left w:val="nil"/>
              <w:bottom w:val="single" w:color="auto" w:sz="4" w:space="0"/>
              <w:right w:val="single" w:color="auto" w:sz="4" w:space="0"/>
            </w:tcBorders>
            <w:shd w:val="clear" w:color="auto" w:fill="auto"/>
            <w:noWrap/>
            <w:vAlign w:val="center"/>
          </w:tcPr>
          <w:p w14:paraId="158B3A34">
            <w:pPr>
              <w:widowControl/>
              <w:jc w:val="left"/>
              <w:rPr>
                <w:rFonts w:ascii="宋体" w:hAnsi="宋体" w:eastAsia="宋体" w:cs="宋体"/>
                <w:color w:val="000000"/>
                <w:szCs w:val="20"/>
              </w:rPr>
            </w:pPr>
            <w:r>
              <w:rPr>
                <w:rFonts w:hint="eastAsia" w:ascii="宋体" w:hAnsi="宋体" w:eastAsia="宋体" w:cs="宋体"/>
                <w:color w:val="000000"/>
                <w:szCs w:val="20"/>
              </w:rPr>
              <w:t xml:space="preserve">  住房公积金</w:t>
            </w:r>
          </w:p>
        </w:tc>
        <w:tc>
          <w:tcPr>
            <w:tcW w:w="2340" w:type="dxa"/>
            <w:gridSpan w:val="2"/>
            <w:tcBorders>
              <w:top w:val="nil"/>
              <w:left w:val="nil"/>
              <w:bottom w:val="single" w:color="auto" w:sz="4" w:space="0"/>
              <w:right w:val="single" w:color="auto" w:sz="4" w:space="0"/>
            </w:tcBorders>
            <w:shd w:val="clear" w:color="auto" w:fill="auto"/>
            <w:noWrap/>
            <w:vAlign w:val="center"/>
          </w:tcPr>
          <w:p w14:paraId="6A0CAD93">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rPr>
              <w:t>　</w:t>
            </w:r>
            <w:r>
              <w:rPr>
                <w:rFonts w:hint="eastAsia" w:ascii="宋体" w:hAnsi="宋体" w:eastAsia="宋体" w:cs="宋体"/>
                <w:color w:val="000000"/>
                <w:szCs w:val="20"/>
                <w:lang w:val="en-US" w:eastAsia="zh-CN"/>
              </w:rPr>
              <w:t>17</w:t>
            </w:r>
          </w:p>
        </w:tc>
        <w:tc>
          <w:tcPr>
            <w:tcW w:w="907" w:type="dxa"/>
            <w:tcBorders>
              <w:top w:val="nil"/>
              <w:left w:val="nil"/>
              <w:bottom w:val="single" w:color="auto" w:sz="4" w:space="0"/>
              <w:right w:val="single" w:color="auto" w:sz="4" w:space="0"/>
            </w:tcBorders>
            <w:shd w:val="clear" w:color="auto" w:fill="auto"/>
            <w:noWrap/>
            <w:vAlign w:val="center"/>
          </w:tcPr>
          <w:p w14:paraId="505588A2">
            <w:pPr>
              <w:widowControl/>
              <w:jc w:val="left"/>
              <w:rPr>
                <w:rFonts w:ascii="宋体" w:hAnsi="宋体" w:eastAsia="宋体" w:cs="宋体"/>
                <w:color w:val="000000"/>
                <w:szCs w:val="20"/>
              </w:rPr>
            </w:pPr>
            <w:r>
              <w:rPr>
                <w:rFonts w:hint="eastAsia" w:ascii="宋体" w:hAnsi="宋体" w:eastAsia="宋体" w:cs="宋体"/>
                <w:color w:val="000000"/>
                <w:szCs w:val="20"/>
              </w:rPr>
              <w:t>30212</w:t>
            </w:r>
          </w:p>
        </w:tc>
        <w:tc>
          <w:tcPr>
            <w:tcW w:w="2523" w:type="dxa"/>
            <w:tcBorders>
              <w:top w:val="nil"/>
              <w:left w:val="nil"/>
              <w:bottom w:val="single" w:color="auto" w:sz="4" w:space="0"/>
              <w:right w:val="single" w:color="auto" w:sz="4" w:space="0"/>
            </w:tcBorders>
            <w:shd w:val="clear" w:color="auto" w:fill="auto"/>
            <w:noWrap/>
            <w:vAlign w:val="center"/>
          </w:tcPr>
          <w:p w14:paraId="361942E4">
            <w:pPr>
              <w:widowControl/>
              <w:jc w:val="left"/>
              <w:rPr>
                <w:rFonts w:ascii="宋体" w:hAnsi="宋体" w:eastAsia="宋体" w:cs="宋体"/>
                <w:color w:val="000000"/>
                <w:szCs w:val="20"/>
              </w:rPr>
            </w:pPr>
            <w:r>
              <w:rPr>
                <w:rFonts w:hint="eastAsia" w:ascii="宋体" w:hAnsi="宋体" w:eastAsia="宋体" w:cs="宋体"/>
                <w:color w:val="000000"/>
                <w:szCs w:val="20"/>
              </w:rPr>
              <w:t xml:space="preserve">  因公出国（境）费用</w:t>
            </w:r>
          </w:p>
        </w:tc>
        <w:tc>
          <w:tcPr>
            <w:tcW w:w="1122" w:type="dxa"/>
            <w:gridSpan w:val="2"/>
            <w:tcBorders>
              <w:top w:val="nil"/>
              <w:left w:val="nil"/>
              <w:bottom w:val="single" w:color="auto" w:sz="4" w:space="0"/>
              <w:right w:val="single" w:color="auto" w:sz="4" w:space="0"/>
            </w:tcBorders>
            <w:shd w:val="clear" w:color="auto" w:fill="auto"/>
            <w:noWrap/>
            <w:vAlign w:val="center"/>
          </w:tcPr>
          <w:p w14:paraId="7D6B2DFB">
            <w:pPr>
              <w:widowControl/>
              <w:jc w:val="left"/>
              <w:rPr>
                <w:rFonts w:ascii="宋体" w:hAnsi="宋体" w:eastAsia="宋体" w:cs="宋体"/>
                <w:color w:val="000000"/>
                <w:szCs w:val="20"/>
              </w:rPr>
            </w:pPr>
            <w:r>
              <w:rPr>
                <w:rFonts w:hint="eastAsia" w:ascii="宋体" w:hAnsi="宋体" w:eastAsia="宋体" w:cs="宋体"/>
                <w:color w:val="000000"/>
                <w:szCs w:val="20"/>
              </w:rPr>
              <w:t>　</w:t>
            </w:r>
          </w:p>
        </w:tc>
        <w:tc>
          <w:tcPr>
            <w:tcW w:w="840" w:type="dxa"/>
            <w:tcBorders>
              <w:top w:val="nil"/>
              <w:left w:val="nil"/>
              <w:bottom w:val="single" w:color="auto" w:sz="4" w:space="0"/>
              <w:right w:val="single" w:color="auto" w:sz="4" w:space="0"/>
            </w:tcBorders>
            <w:shd w:val="clear" w:color="auto" w:fill="auto"/>
            <w:noWrap/>
            <w:vAlign w:val="center"/>
          </w:tcPr>
          <w:p w14:paraId="6085CFBC">
            <w:pPr>
              <w:widowControl/>
              <w:jc w:val="left"/>
              <w:rPr>
                <w:rFonts w:ascii="宋体" w:hAnsi="宋体" w:eastAsia="宋体" w:cs="宋体"/>
                <w:color w:val="000000"/>
                <w:szCs w:val="20"/>
              </w:rPr>
            </w:pPr>
            <w:r>
              <w:rPr>
                <w:rFonts w:hint="eastAsia" w:ascii="宋体" w:hAnsi="宋体" w:eastAsia="宋体" w:cs="宋体"/>
                <w:color w:val="000000"/>
                <w:szCs w:val="20"/>
              </w:rPr>
              <w:t>31009</w:t>
            </w:r>
          </w:p>
        </w:tc>
        <w:tc>
          <w:tcPr>
            <w:tcW w:w="2768" w:type="dxa"/>
            <w:gridSpan w:val="3"/>
            <w:tcBorders>
              <w:top w:val="nil"/>
              <w:left w:val="nil"/>
              <w:bottom w:val="single" w:color="auto" w:sz="4" w:space="0"/>
              <w:right w:val="single" w:color="auto" w:sz="4" w:space="0"/>
            </w:tcBorders>
            <w:shd w:val="clear" w:color="auto" w:fill="auto"/>
            <w:noWrap/>
            <w:vAlign w:val="center"/>
          </w:tcPr>
          <w:p w14:paraId="173774F3">
            <w:pPr>
              <w:widowControl/>
              <w:jc w:val="left"/>
              <w:rPr>
                <w:rFonts w:ascii="宋体" w:hAnsi="宋体" w:eastAsia="宋体" w:cs="宋体"/>
                <w:color w:val="000000"/>
                <w:szCs w:val="20"/>
              </w:rPr>
            </w:pPr>
            <w:r>
              <w:rPr>
                <w:rFonts w:hint="eastAsia" w:ascii="宋体" w:hAnsi="宋体" w:eastAsia="宋体" w:cs="宋体"/>
                <w:color w:val="000000"/>
                <w:szCs w:val="20"/>
              </w:rPr>
              <w:t xml:space="preserve">  土地补偿</w:t>
            </w:r>
          </w:p>
        </w:tc>
        <w:tc>
          <w:tcPr>
            <w:tcW w:w="1252" w:type="dxa"/>
            <w:tcBorders>
              <w:top w:val="nil"/>
              <w:left w:val="nil"/>
              <w:bottom w:val="single" w:color="auto" w:sz="4" w:space="0"/>
              <w:right w:val="single" w:color="auto" w:sz="4" w:space="0"/>
            </w:tcBorders>
            <w:shd w:val="clear" w:color="auto" w:fill="auto"/>
            <w:noWrap/>
            <w:vAlign w:val="center"/>
          </w:tcPr>
          <w:p w14:paraId="49588184">
            <w:pPr>
              <w:widowControl/>
              <w:jc w:val="left"/>
              <w:rPr>
                <w:rFonts w:ascii="宋体" w:hAnsi="宋体" w:eastAsia="宋体" w:cs="宋体"/>
                <w:color w:val="000000"/>
                <w:szCs w:val="20"/>
              </w:rPr>
            </w:pPr>
            <w:r>
              <w:rPr>
                <w:rFonts w:hint="eastAsia" w:ascii="宋体" w:hAnsi="宋体" w:eastAsia="宋体" w:cs="宋体"/>
                <w:color w:val="000000"/>
                <w:szCs w:val="20"/>
              </w:rPr>
              <w:t>　</w:t>
            </w:r>
          </w:p>
        </w:tc>
      </w:tr>
      <w:tr w14:paraId="54BBA182">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14:paraId="7A465A43">
            <w:pPr>
              <w:widowControl/>
              <w:jc w:val="left"/>
              <w:rPr>
                <w:rFonts w:ascii="宋体" w:hAnsi="宋体" w:eastAsia="宋体" w:cs="宋体"/>
                <w:color w:val="000000"/>
                <w:szCs w:val="20"/>
              </w:rPr>
            </w:pPr>
            <w:r>
              <w:rPr>
                <w:rFonts w:hint="eastAsia" w:ascii="宋体" w:hAnsi="宋体" w:eastAsia="宋体" w:cs="宋体"/>
                <w:color w:val="000000"/>
                <w:szCs w:val="20"/>
              </w:rPr>
              <w:t>30114</w:t>
            </w:r>
          </w:p>
        </w:tc>
        <w:tc>
          <w:tcPr>
            <w:tcW w:w="2268" w:type="dxa"/>
            <w:gridSpan w:val="2"/>
            <w:tcBorders>
              <w:top w:val="nil"/>
              <w:left w:val="nil"/>
              <w:bottom w:val="single" w:color="auto" w:sz="4" w:space="0"/>
              <w:right w:val="single" w:color="auto" w:sz="4" w:space="0"/>
            </w:tcBorders>
            <w:shd w:val="clear" w:color="auto" w:fill="auto"/>
            <w:noWrap/>
            <w:vAlign w:val="center"/>
          </w:tcPr>
          <w:p w14:paraId="2B032F04">
            <w:pPr>
              <w:widowControl/>
              <w:jc w:val="left"/>
              <w:rPr>
                <w:rFonts w:ascii="宋体" w:hAnsi="宋体" w:eastAsia="宋体" w:cs="宋体"/>
                <w:color w:val="000000"/>
                <w:szCs w:val="20"/>
              </w:rPr>
            </w:pPr>
            <w:r>
              <w:rPr>
                <w:rFonts w:hint="eastAsia" w:ascii="宋体" w:hAnsi="宋体" w:eastAsia="宋体" w:cs="宋体"/>
                <w:color w:val="000000"/>
                <w:szCs w:val="20"/>
              </w:rPr>
              <w:t xml:space="preserve">  医疗费</w:t>
            </w:r>
          </w:p>
        </w:tc>
        <w:tc>
          <w:tcPr>
            <w:tcW w:w="2340" w:type="dxa"/>
            <w:gridSpan w:val="2"/>
            <w:tcBorders>
              <w:top w:val="nil"/>
              <w:left w:val="nil"/>
              <w:bottom w:val="single" w:color="auto" w:sz="4" w:space="0"/>
              <w:right w:val="single" w:color="auto" w:sz="4" w:space="0"/>
            </w:tcBorders>
            <w:shd w:val="clear" w:color="auto" w:fill="auto"/>
            <w:noWrap/>
            <w:vAlign w:val="center"/>
          </w:tcPr>
          <w:p w14:paraId="7E0E8C41">
            <w:pPr>
              <w:widowControl/>
              <w:jc w:val="left"/>
              <w:rPr>
                <w:rFonts w:ascii="宋体" w:hAnsi="宋体" w:eastAsia="宋体" w:cs="宋体"/>
                <w:color w:val="000000"/>
                <w:szCs w:val="20"/>
              </w:rPr>
            </w:pPr>
            <w:r>
              <w:rPr>
                <w:rFonts w:hint="eastAsia" w:ascii="宋体" w:hAnsi="宋体" w:eastAsia="宋体" w:cs="宋体"/>
                <w:color w:val="000000"/>
                <w:szCs w:val="20"/>
              </w:rPr>
              <w:t>　</w:t>
            </w:r>
          </w:p>
        </w:tc>
        <w:tc>
          <w:tcPr>
            <w:tcW w:w="907" w:type="dxa"/>
            <w:tcBorders>
              <w:top w:val="nil"/>
              <w:left w:val="nil"/>
              <w:bottom w:val="single" w:color="auto" w:sz="4" w:space="0"/>
              <w:right w:val="single" w:color="auto" w:sz="4" w:space="0"/>
            </w:tcBorders>
            <w:shd w:val="clear" w:color="auto" w:fill="auto"/>
            <w:noWrap/>
            <w:vAlign w:val="center"/>
          </w:tcPr>
          <w:p w14:paraId="23903913">
            <w:pPr>
              <w:widowControl/>
              <w:jc w:val="left"/>
              <w:rPr>
                <w:rFonts w:ascii="宋体" w:hAnsi="宋体" w:eastAsia="宋体" w:cs="宋体"/>
                <w:color w:val="000000"/>
                <w:szCs w:val="20"/>
              </w:rPr>
            </w:pPr>
            <w:r>
              <w:rPr>
                <w:rFonts w:hint="eastAsia" w:ascii="宋体" w:hAnsi="宋体" w:eastAsia="宋体" w:cs="宋体"/>
                <w:color w:val="000000"/>
                <w:szCs w:val="20"/>
              </w:rPr>
              <w:t>30213</w:t>
            </w:r>
          </w:p>
        </w:tc>
        <w:tc>
          <w:tcPr>
            <w:tcW w:w="2523" w:type="dxa"/>
            <w:tcBorders>
              <w:top w:val="nil"/>
              <w:left w:val="nil"/>
              <w:bottom w:val="single" w:color="auto" w:sz="4" w:space="0"/>
              <w:right w:val="single" w:color="auto" w:sz="4" w:space="0"/>
            </w:tcBorders>
            <w:shd w:val="clear" w:color="auto" w:fill="auto"/>
            <w:noWrap/>
            <w:vAlign w:val="center"/>
          </w:tcPr>
          <w:p w14:paraId="627B59D2">
            <w:pPr>
              <w:widowControl/>
              <w:jc w:val="left"/>
              <w:rPr>
                <w:rFonts w:ascii="宋体" w:hAnsi="宋体" w:eastAsia="宋体" w:cs="宋体"/>
                <w:color w:val="000000"/>
                <w:szCs w:val="20"/>
              </w:rPr>
            </w:pPr>
            <w:r>
              <w:rPr>
                <w:rFonts w:hint="eastAsia" w:ascii="宋体" w:hAnsi="宋体" w:eastAsia="宋体" w:cs="宋体"/>
                <w:color w:val="000000"/>
                <w:szCs w:val="20"/>
              </w:rPr>
              <w:t xml:space="preserve">  维修（护）费</w:t>
            </w:r>
          </w:p>
        </w:tc>
        <w:tc>
          <w:tcPr>
            <w:tcW w:w="1122" w:type="dxa"/>
            <w:gridSpan w:val="2"/>
            <w:tcBorders>
              <w:top w:val="nil"/>
              <w:left w:val="nil"/>
              <w:bottom w:val="single" w:color="auto" w:sz="4" w:space="0"/>
              <w:right w:val="single" w:color="auto" w:sz="4" w:space="0"/>
            </w:tcBorders>
            <w:shd w:val="clear" w:color="auto" w:fill="auto"/>
            <w:noWrap/>
            <w:vAlign w:val="center"/>
          </w:tcPr>
          <w:p w14:paraId="4D395A3D">
            <w:pPr>
              <w:widowControl/>
              <w:jc w:val="left"/>
              <w:rPr>
                <w:rFonts w:hint="default" w:ascii="宋体" w:hAnsi="宋体" w:eastAsia="宋体" w:cs="宋体"/>
                <w:color w:val="000000"/>
                <w:szCs w:val="20"/>
                <w:lang w:val="en-US" w:eastAsia="zh-CN"/>
              </w:rPr>
            </w:pPr>
          </w:p>
        </w:tc>
        <w:tc>
          <w:tcPr>
            <w:tcW w:w="840" w:type="dxa"/>
            <w:tcBorders>
              <w:top w:val="nil"/>
              <w:left w:val="nil"/>
              <w:bottom w:val="single" w:color="auto" w:sz="4" w:space="0"/>
              <w:right w:val="single" w:color="auto" w:sz="4" w:space="0"/>
            </w:tcBorders>
            <w:shd w:val="clear" w:color="auto" w:fill="auto"/>
            <w:noWrap/>
            <w:vAlign w:val="center"/>
          </w:tcPr>
          <w:p w14:paraId="65D8766C">
            <w:pPr>
              <w:widowControl/>
              <w:jc w:val="left"/>
              <w:rPr>
                <w:rFonts w:ascii="宋体" w:hAnsi="宋体" w:eastAsia="宋体" w:cs="宋体"/>
                <w:color w:val="000000"/>
                <w:szCs w:val="20"/>
              </w:rPr>
            </w:pPr>
            <w:r>
              <w:rPr>
                <w:rFonts w:hint="eastAsia" w:ascii="宋体" w:hAnsi="宋体" w:eastAsia="宋体" w:cs="宋体"/>
                <w:color w:val="000000"/>
                <w:szCs w:val="20"/>
              </w:rPr>
              <w:t>31010</w:t>
            </w:r>
          </w:p>
        </w:tc>
        <w:tc>
          <w:tcPr>
            <w:tcW w:w="2768" w:type="dxa"/>
            <w:gridSpan w:val="3"/>
            <w:tcBorders>
              <w:top w:val="nil"/>
              <w:left w:val="nil"/>
              <w:bottom w:val="single" w:color="auto" w:sz="4" w:space="0"/>
              <w:right w:val="single" w:color="auto" w:sz="4" w:space="0"/>
            </w:tcBorders>
            <w:shd w:val="clear" w:color="auto" w:fill="auto"/>
            <w:noWrap/>
            <w:vAlign w:val="center"/>
          </w:tcPr>
          <w:p w14:paraId="0D4804ED">
            <w:pPr>
              <w:widowControl/>
              <w:jc w:val="left"/>
              <w:rPr>
                <w:rFonts w:ascii="宋体" w:hAnsi="宋体" w:eastAsia="宋体" w:cs="宋体"/>
                <w:color w:val="000000"/>
                <w:szCs w:val="20"/>
              </w:rPr>
            </w:pPr>
            <w:r>
              <w:rPr>
                <w:rFonts w:hint="eastAsia" w:ascii="宋体" w:hAnsi="宋体" w:eastAsia="宋体" w:cs="宋体"/>
                <w:color w:val="000000"/>
                <w:szCs w:val="20"/>
              </w:rPr>
              <w:t xml:space="preserve">  安置补助</w:t>
            </w:r>
          </w:p>
        </w:tc>
        <w:tc>
          <w:tcPr>
            <w:tcW w:w="1252" w:type="dxa"/>
            <w:tcBorders>
              <w:top w:val="nil"/>
              <w:left w:val="nil"/>
              <w:bottom w:val="single" w:color="auto" w:sz="4" w:space="0"/>
              <w:right w:val="single" w:color="auto" w:sz="4" w:space="0"/>
            </w:tcBorders>
            <w:shd w:val="clear" w:color="auto" w:fill="auto"/>
            <w:noWrap/>
            <w:vAlign w:val="center"/>
          </w:tcPr>
          <w:p w14:paraId="5C878B2E">
            <w:pPr>
              <w:widowControl/>
              <w:jc w:val="left"/>
              <w:rPr>
                <w:rFonts w:ascii="宋体" w:hAnsi="宋体" w:eastAsia="宋体" w:cs="宋体"/>
                <w:color w:val="000000"/>
                <w:szCs w:val="20"/>
              </w:rPr>
            </w:pPr>
            <w:r>
              <w:rPr>
                <w:rFonts w:hint="eastAsia" w:ascii="宋体" w:hAnsi="宋体" w:eastAsia="宋体" w:cs="宋体"/>
                <w:color w:val="000000"/>
                <w:szCs w:val="20"/>
              </w:rPr>
              <w:t>　</w:t>
            </w:r>
          </w:p>
        </w:tc>
      </w:tr>
      <w:tr w14:paraId="4129FD10">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14:paraId="1037DB57">
            <w:pPr>
              <w:widowControl/>
              <w:jc w:val="left"/>
              <w:rPr>
                <w:rFonts w:ascii="宋体" w:hAnsi="宋体" w:eastAsia="宋体" w:cs="宋体"/>
                <w:color w:val="000000"/>
                <w:szCs w:val="20"/>
              </w:rPr>
            </w:pPr>
            <w:r>
              <w:rPr>
                <w:rFonts w:hint="eastAsia" w:ascii="宋体" w:hAnsi="宋体" w:eastAsia="宋体" w:cs="宋体"/>
                <w:color w:val="000000"/>
                <w:szCs w:val="20"/>
              </w:rPr>
              <w:t>30199</w:t>
            </w:r>
          </w:p>
        </w:tc>
        <w:tc>
          <w:tcPr>
            <w:tcW w:w="2268" w:type="dxa"/>
            <w:gridSpan w:val="2"/>
            <w:tcBorders>
              <w:top w:val="nil"/>
              <w:left w:val="nil"/>
              <w:bottom w:val="single" w:color="auto" w:sz="4" w:space="0"/>
              <w:right w:val="single" w:color="auto" w:sz="4" w:space="0"/>
            </w:tcBorders>
            <w:shd w:val="clear" w:color="auto" w:fill="auto"/>
            <w:noWrap/>
            <w:vAlign w:val="center"/>
          </w:tcPr>
          <w:p w14:paraId="62E674AD">
            <w:pPr>
              <w:widowControl/>
              <w:jc w:val="left"/>
              <w:rPr>
                <w:rFonts w:ascii="宋体" w:hAnsi="宋体" w:eastAsia="宋体" w:cs="宋体"/>
                <w:color w:val="000000"/>
                <w:szCs w:val="20"/>
              </w:rPr>
            </w:pPr>
            <w:r>
              <w:rPr>
                <w:rFonts w:hint="eastAsia" w:ascii="宋体" w:hAnsi="宋体" w:eastAsia="宋体" w:cs="宋体"/>
                <w:color w:val="000000"/>
                <w:szCs w:val="20"/>
              </w:rPr>
              <w:t xml:space="preserve">  其他工资福利支出</w:t>
            </w:r>
          </w:p>
        </w:tc>
        <w:tc>
          <w:tcPr>
            <w:tcW w:w="2340" w:type="dxa"/>
            <w:gridSpan w:val="2"/>
            <w:tcBorders>
              <w:top w:val="nil"/>
              <w:left w:val="nil"/>
              <w:bottom w:val="single" w:color="auto" w:sz="4" w:space="0"/>
              <w:right w:val="single" w:color="auto" w:sz="4" w:space="0"/>
            </w:tcBorders>
            <w:shd w:val="clear" w:color="auto" w:fill="auto"/>
            <w:noWrap/>
            <w:vAlign w:val="center"/>
          </w:tcPr>
          <w:p w14:paraId="45CA65E2">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rPr>
              <w:t>　</w:t>
            </w:r>
            <w:r>
              <w:rPr>
                <w:rFonts w:hint="eastAsia" w:ascii="宋体" w:hAnsi="宋体" w:eastAsia="宋体" w:cs="宋体"/>
                <w:color w:val="000000"/>
                <w:szCs w:val="20"/>
                <w:lang w:val="en-US" w:eastAsia="zh-CN"/>
              </w:rPr>
              <w:t>14.9</w:t>
            </w:r>
          </w:p>
        </w:tc>
        <w:tc>
          <w:tcPr>
            <w:tcW w:w="907" w:type="dxa"/>
            <w:tcBorders>
              <w:top w:val="nil"/>
              <w:left w:val="nil"/>
              <w:bottom w:val="single" w:color="auto" w:sz="4" w:space="0"/>
              <w:right w:val="single" w:color="auto" w:sz="4" w:space="0"/>
            </w:tcBorders>
            <w:shd w:val="clear" w:color="auto" w:fill="auto"/>
            <w:noWrap/>
            <w:vAlign w:val="center"/>
          </w:tcPr>
          <w:p w14:paraId="3CCE2692">
            <w:pPr>
              <w:widowControl/>
              <w:jc w:val="left"/>
              <w:rPr>
                <w:rFonts w:ascii="宋体" w:hAnsi="宋体" w:eastAsia="宋体" w:cs="宋体"/>
                <w:color w:val="000000"/>
                <w:szCs w:val="20"/>
              </w:rPr>
            </w:pPr>
            <w:r>
              <w:rPr>
                <w:rFonts w:hint="eastAsia" w:ascii="宋体" w:hAnsi="宋体" w:eastAsia="宋体" w:cs="宋体"/>
                <w:color w:val="000000"/>
                <w:szCs w:val="20"/>
              </w:rPr>
              <w:t>30214</w:t>
            </w:r>
          </w:p>
        </w:tc>
        <w:tc>
          <w:tcPr>
            <w:tcW w:w="2523" w:type="dxa"/>
            <w:tcBorders>
              <w:top w:val="nil"/>
              <w:left w:val="nil"/>
              <w:bottom w:val="single" w:color="auto" w:sz="4" w:space="0"/>
              <w:right w:val="single" w:color="auto" w:sz="4" w:space="0"/>
            </w:tcBorders>
            <w:shd w:val="clear" w:color="auto" w:fill="auto"/>
            <w:noWrap/>
            <w:vAlign w:val="center"/>
          </w:tcPr>
          <w:p w14:paraId="2087CDCC">
            <w:pPr>
              <w:widowControl/>
              <w:jc w:val="left"/>
              <w:rPr>
                <w:rFonts w:ascii="宋体" w:hAnsi="宋体" w:eastAsia="宋体" w:cs="宋体"/>
                <w:color w:val="000000"/>
                <w:szCs w:val="20"/>
              </w:rPr>
            </w:pPr>
            <w:r>
              <w:rPr>
                <w:rFonts w:hint="eastAsia" w:ascii="宋体" w:hAnsi="宋体" w:eastAsia="宋体" w:cs="宋体"/>
                <w:color w:val="000000"/>
                <w:szCs w:val="20"/>
              </w:rPr>
              <w:t xml:space="preserve">  租赁费</w:t>
            </w:r>
          </w:p>
        </w:tc>
        <w:tc>
          <w:tcPr>
            <w:tcW w:w="1122" w:type="dxa"/>
            <w:gridSpan w:val="2"/>
            <w:tcBorders>
              <w:top w:val="nil"/>
              <w:left w:val="nil"/>
              <w:bottom w:val="single" w:color="auto" w:sz="4" w:space="0"/>
              <w:right w:val="single" w:color="auto" w:sz="4" w:space="0"/>
            </w:tcBorders>
            <w:shd w:val="clear" w:color="auto" w:fill="auto"/>
            <w:noWrap/>
            <w:vAlign w:val="center"/>
          </w:tcPr>
          <w:p w14:paraId="2CA7B547">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lang w:val="en-US" w:eastAsia="zh-CN"/>
              </w:rPr>
              <w:t>1.5</w:t>
            </w:r>
          </w:p>
        </w:tc>
        <w:tc>
          <w:tcPr>
            <w:tcW w:w="840" w:type="dxa"/>
            <w:tcBorders>
              <w:top w:val="nil"/>
              <w:left w:val="nil"/>
              <w:bottom w:val="single" w:color="auto" w:sz="4" w:space="0"/>
              <w:right w:val="single" w:color="auto" w:sz="4" w:space="0"/>
            </w:tcBorders>
            <w:shd w:val="clear" w:color="auto" w:fill="auto"/>
            <w:noWrap/>
            <w:vAlign w:val="center"/>
          </w:tcPr>
          <w:p w14:paraId="41C1CA1B">
            <w:pPr>
              <w:widowControl/>
              <w:jc w:val="left"/>
              <w:rPr>
                <w:rFonts w:ascii="宋体" w:hAnsi="宋体" w:eastAsia="宋体" w:cs="宋体"/>
                <w:color w:val="000000"/>
                <w:szCs w:val="20"/>
              </w:rPr>
            </w:pPr>
            <w:r>
              <w:rPr>
                <w:rFonts w:hint="eastAsia" w:ascii="宋体" w:hAnsi="宋体" w:eastAsia="宋体" w:cs="宋体"/>
                <w:color w:val="000000"/>
                <w:szCs w:val="20"/>
              </w:rPr>
              <w:t>31011</w:t>
            </w:r>
          </w:p>
        </w:tc>
        <w:tc>
          <w:tcPr>
            <w:tcW w:w="2768" w:type="dxa"/>
            <w:gridSpan w:val="3"/>
            <w:tcBorders>
              <w:top w:val="nil"/>
              <w:left w:val="nil"/>
              <w:bottom w:val="single" w:color="auto" w:sz="4" w:space="0"/>
              <w:right w:val="single" w:color="auto" w:sz="4" w:space="0"/>
            </w:tcBorders>
            <w:shd w:val="clear" w:color="auto" w:fill="auto"/>
            <w:noWrap/>
            <w:vAlign w:val="center"/>
          </w:tcPr>
          <w:p w14:paraId="31D377AF">
            <w:pPr>
              <w:widowControl/>
              <w:jc w:val="left"/>
              <w:rPr>
                <w:rFonts w:ascii="宋体" w:hAnsi="宋体" w:eastAsia="宋体" w:cs="宋体"/>
                <w:color w:val="000000"/>
                <w:szCs w:val="20"/>
              </w:rPr>
            </w:pPr>
            <w:r>
              <w:rPr>
                <w:rFonts w:hint="eastAsia" w:ascii="宋体" w:hAnsi="宋体" w:eastAsia="宋体" w:cs="宋体"/>
                <w:color w:val="000000"/>
                <w:szCs w:val="20"/>
              </w:rPr>
              <w:t xml:space="preserve">  地上附着物和青苗补偿</w:t>
            </w:r>
          </w:p>
        </w:tc>
        <w:tc>
          <w:tcPr>
            <w:tcW w:w="1252" w:type="dxa"/>
            <w:tcBorders>
              <w:top w:val="nil"/>
              <w:left w:val="nil"/>
              <w:bottom w:val="single" w:color="auto" w:sz="4" w:space="0"/>
              <w:right w:val="single" w:color="auto" w:sz="4" w:space="0"/>
            </w:tcBorders>
            <w:shd w:val="clear" w:color="auto" w:fill="auto"/>
            <w:noWrap/>
            <w:vAlign w:val="center"/>
          </w:tcPr>
          <w:p w14:paraId="004C744E">
            <w:pPr>
              <w:widowControl/>
              <w:jc w:val="left"/>
              <w:rPr>
                <w:rFonts w:ascii="宋体" w:hAnsi="宋体" w:eastAsia="宋体" w:cs="宋体"/>
                <w:color w:val="000000"/>
                <w:szCs w:val="20"/>
              </w:rPr>
            </w:pPr>
            <w:r>
              <w:rPr>
                <w:rFonts w:hint="eastAsia" w:ascii="宋体" w:hAnsi="宋体" w:eastAsia="宋体" w:cs="宋体"/>
                <w:color w:val="000000"/>
                <w:szCs w:val="20"/>
              </w:rPr>
              <w:t>　</w:t>
            </w:r>
          </w:p>
        </w:tc>
      </w:tr>
      <w:tr w14:paraId="50FB34D2">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14:paraId="121B0872">
            <w:pPr>
              <w:widowControl/>
              <w:jc w:val="left"/>
              <w:rPr>
                <w:rFonts w:ascii="宋体" w:hAnsi="宋体" w:eastAsia="宋体" w:cs="宋体"/>
                <w:color w:val="000000"/>
                <w:szCs w:val="20"/>
              </w:rPr>
            </w:pPr>
            <w:r>
              <w:rPr>
                <w:rFonts w:hint="eastAsia" w:ascii="宋体" w:hAnsi="宋体" w:eastAsia="宋体" w:cs="宋体"/>
                <w:color w:val="000000"/>
                <w:szCs w:val="20"/>
              </w:rPr>
              <w:t>303</w:t>
            </w:r>
          </w:p>
        </w:tc>
        <w:tc>
          <w:tcPr>
            <w:tcW w:w="2268" w:type="dxa"/>
            <w:gridSpan w:val="2"/>
            <w:tcBorders>
              <w:top w:val="nil"/>
              <w:left w:val="nil"/>
              <w:bottom w:val="single" w:color="auto" w:sz="4" w:space="0"/>
              <w:right w:val="single" w:color="auto" w:sz="4" w:space="0"/>
            </w:tcBorders>
            <w:shd w:val="clear" w:color="auto" w:fill="auto"/>
            <w:noWrap/>
            <w:vAlign w:val="center"/>
          </w:tcPr>
          <w:p w14:paraId="467E4B88">
            <w:pPr>
              <w:widowControl/>
              <w:jc w:val="left"/>
              <w:rPr>
                <w:rFonts w:ascii="宋体" w:hAnsi="宋体" w:eastAsia="宋体" w:cs="宋体"/>
                <w:color w:val="000000"/>
                <w:szCs w:val="20"/>
              </w:rPr>
            </w:pPr>
            <w:r>
              <w:rPr>
                <w:rFonts w:hint="eastAsia" w:ascii="宋体" w:hAnsi="宋体" w:eastAsia="宋体" w:cs="宋体"/>
                <w:color w:val="000000"/>
                <w:szCs w:val="20"/>
              </w:rPr>
              <w:t>对个人和家庭的补助</w:t>
            </w:r>
          </w:p>
        </w:tc>
        <w:tc>
          <w:tcPr>
            <w:tcW w:w="2340" w:type="dxa"/>
            <w:gridSpan w:val="2"/>
            <w:tcBorders>
              <w:top w:val="nil"/>
              <w:left w:val="nil"/>
              <w:bottom w:val="single" w:color="auto" w:sz="4" w:space="0"/>
              <w:right w:val="single" w:color="auto" w:sz="4" w:space="0"/>
            </w:tcBorders>
            <w:shd w:val="clear" w:color="auto" w:fill="auto"/>
            <w:noWrap/>
            <w:vAlign w:val="center"/>
          </w:tcPr>
          <w:p w14:paraId="0941166E">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rPr>
              <w:t>　</w:t>
            </w:r>
            <w:r>
              <w:rPr>
                <w:rFonts w:hint="eastAsia" w:ascii="宋体" w:hAnsi="宋体" w:eastAsia="宋体" w:cs="宋体"/>
                <w:color w:val="000000"/>
                <w:szCs w:val="20"/>
                <w:lang w:val="en-US" w:eastAsia="zh-CN"/>
              </w:rPr>
              <w:t>81.82</w:t>
            </w:r>
          </w:p>
        </w:tc>
        <w:tc>
          <w:tcPr>
            <w:tcW w:w="907" w:type="dxa"/>
            <w:tcBorders>
              <w:top w:val="nil"/>
              <w:left w:val="nil"/>
              <w:bottom w:val="single" w:color="auto" w:sz="4" w:space="0"/>
              <w:right w:val="single" w:color="auto" w:sz="4" w:space="0"/>
            </w:tcBorders>
            <w:shd w:val="clear" w:color="auto" w:fill="auto"/>
            <w:noWrap/>
            <w:vAlign w:val="center"/>
          </w:tcPr>
          <w:p w14:paraId="6303B60D">
            <w:pPr>
              <w:widowControl/>
              <w:jc w:val="left"/>
              <w:rPr>
                <w:rFonts w:ascii="宋体" w:hAnsi="宋体" w:eastAsia="宋体" w:cs="宋体"/>
                <w:color w:val="000000"/>
                <w:szCs w:val="20"/>
              </w:rPr>
            </w:pPr>
            <w:r>
              <w:rPr>
                <w:rFonts w:hint="eastAsia" w:ascii="宋体" w:hAnsi="宋体" w:eastAsia="宋体" w:cs="宋体"/>
                <w:color w:val="000000"/>
                <w:szCs w:val="20"/>
              </w:rPr>
              <w:t>30215</w:t>
            </w:r>
          </w:p>
        </w:tc>
        <w:tc>
          <w:tcPr>
            <w:tcW w:w="2523" w:type="dxa"/>
            <w:tcBorders>
              <w:top w:val="nil"/>
              <w:left w:val="nil"/>
              <w:bottom w:val="single" w:color="auto" w:sz="4" w:space="0"/>
              <w:right w:val="single" w:color="auto" w:sz="4" w:space="0"/>
            </w:tcBorders>
            <w:shd w:val="clear" w:color="auto" w:fill="auto"/>
            <w:noWrap/>
            <w:vAlign w:val="center"/>
          </w:tcPr>
          <w:p w14:paraId="0A44E973">
            <w:pPr>
              <w:widowControl/>
              <w:jc w:val="left"/>
              <w:rPr>
                <w:rFonts w:ascii="宋体" w:hAnsi="宋体" w:eastAsia="宋体" w:cs="宋体"/>
                <w:color w:val="000000"/>
                <w:szCs w:val="20"/>
              </w:rPr>
            </w:pPr>
            <w:r>
              <w:rPr>
                <w:rFonts w:hint="eastAsia" w:ascii="宋体" w:hAnsi="宋体" w:eastAsia="宋体" w:cs="宋体"/>
                <w:color w:val="000000"/>
                <w:szCs w:val="20"/>
              </w:rPr>
              <w:t xml:space="preserve">  会议费</w:t>
            </w:r>
          </w:p>
        </w:tc>
        <w:tc>
          <w:tcPr>
            <w:tcW w:w="1122" w:type="dxa"/>
            <w:gridSpan w:val="2"/>
            <w:tcBorders>
              <w:top w:val="nil"/>
              <w:left w:val="nil"/>
              <w:bottom w:val="single" w:color="auto" w:sz="4" w:space="0"/>
              <w:right w:val="single" w:color="auto" w:sz="4" w:space="0"/>
            </w:tcBorders>
            <w:shd w:val="clear" w:color="auto" w:fill="auto"/>
            <w:noWrap/>
            <w:vAlign w:val="center"/>
          </w:tcPr>
          <w:p w14:paraId="6AE8848C">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rPr>
              <w:t>　</w:t>
            </w:r>
            <w:r>
              <w:rPr>
                <w:rFonts w:hint="eastAsia" w:ascii="宋体" w:hAnsi="宋体" w:eastAsia="宋体" w:cs="宋体"/>
                <w:color w:val="000000"/>
                <w:szCs w:val="20"/>
                <w:lang w:val="en-US" w:eastAsia="zh-CN"/>
              </w:rPr>
              <w:t>1.72</w:t>
            </w:r>
          </w:p>
        </w:tc>
        <w:tc>
          <w:tcPr>
            <w:tcW w:w="840" w:type="dxa"/>
            <w:tcBorders>
              <w:top w:val="nil"/>
              <w:left w:val="nil"/>
              <w:bottom w:val="single" w:color="auto" w:sz="4" w:space="0"/>
              <w:right w:val="single" w:color="auto" w:sz="4" w:space="0"/>
            </w:tcBorders>
            <w:shd w:val="clear" w:color="auto" w:fill="auto"/>
            <w:noWrap/>
            <w:vAlign w:val="center"/>
          </w:tcPr>
          <w:p w14:paraId="282AF5A9">
            <w:pPr>
              <w:widowControl/>
              <w:jc w:val="left"/>
              <w:rPr>
                <w:rFonts w:ascii="宋体" w:hAnsi="宋体" w:eastAsia="宋体" w:cs="宋体"/>
                <w:color w:val="000000"/>
                <w:szCs w:val="20"/>
              </w:rPr>
            </w:pPr>
            <w:r>
              <w:rPr>
                <w:rFonts w:hint="eastAsia" w:ascii="宋体" w:hAnsi="宋体" w:eastAsia="宋体" w:cs="宋体"/>
                <w:color w:val="000000"/>
                <w:szCs w:val="20"/>
              </w:rPr>
              <w:t>31012</w:t>
            </w:r>
          </w:p>
        </w:tc>
        <w:tc>
          <w:tcPr>
            <w:tcW w:w="2768" w:type="dxa"/>
            <w:gridSpan w:val="3"/>
            <w:tcBorders>
              <w:top w:val="nil"/>
              <w:left w:val="nil"/>
              <w:bottom w:val="single" w:color="auto" w:sz="4" w:space="0"/>
              <w:right w:val="single" w:color="auto" w:sz="4" w:space="0"/>
            </w:tcBorders>
            <w:shd w:val="clear" w:color="auto" w:fill="auto"/>
            <w:noWrap/>
            <w:vAlign w:val="center"/>
          </w:tcPr>
          <w:p w14:paraId="667FBBD2">
            <w:pPr>
              <w:widowControl/>
              <w:jc w:val="left"/>
              <w:rPr>
                <w:rFonts w:ascii="宋体" w:hAnsi="宋体" w:eastAsia="宋体" w:cs="宋体"/>
                <w:color w:val="000000"/>
                <w:szCs w:val="20"/>
              </w:rPr>
            </w:pPr>
            <w:r>
              <w:rPr>
                <w:rFonts w:hint="eastAsia" w:ascii="宋体" w:hAnsi="宋体" w:eastAsia="宋体" w:cs="宋体"/>
                <w:color w:val="000000"/>
                <w:szCs w:val="20"/>
              </w:rPr>
              <w:t xml:space="preserve">  拆迁补偿</w:t>
            </w:r>
          </w:p>
        </w:tc>
        <w:tc>
          <w:tcPr>
            <w:tcW w:w="1252" w:type="dxa"/>
            <w:tcBorders>
              <w:top w:val="nil"/>
              <w:left w:val="nil"/>
              <w:bottom w:val="single" w:color="auto" w:sz="4" w:space="0"/>
              <w:right w:val="single" w:color="auto" w:sz="4" w:space="0"/>
            </w:tcBorders>
            <w:shd w:val="clear" w:color="auto" w:fill="auto"/>
            <w:noWrap/>
            <w:vAlign w:val="center"/>
          </w:tcPr>
          <w:p w14:paraId="4681D62B">
            <w:pPr>
              <w:widowControl/>
              <w:jc w:val="left"/>
              <w:rPr>
                <w:rFonts w:ascii="宋体" w:hAnsi="宋体" w:eastAsia="宋体" w:cs="宋体"/>
                <w:color w:val="000000"/>
                <w:szCs w:val="20"/>
              </w:rPr>
            </w:pPr>
            <w:r>
              <w:rPr>
                <w:rFonts w:hint="eastAsia" w:ascii="宋体" w:hAnsi="宋体" w:eastAsia="宋体" w:cs="宋体"/>
                <w:color w:val="000000"/>
                <w:szCs w:val="20"/>
              </w:rPr>
              <w:t>　</w:t>
            </w:r>
          </w:p>
        </w:tc>
      </w:tr>
      <w:tr w14:paraId="29814D0F">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14:paraId="520C17F6">
            <w:pPr>
              <w:widowControl/>
              <w:jc w:val="left"/>
              <w:rPr>
                <w:rFonts w:ascii="宋体" w:hAnsi="宋体" w:eastAsia="宋体" w:cs="宋体"/>
                <w:color w:val="000000"/>
                <w:szCs w:val="20"/>
              </w:rPr>
            </w:pPr>
            <w:r>
              <w:rPr>
                <w:rFonts w:hint="eastAsia" w:ascii="宋体" w:hAnsi="宋体" w:eastAsia="宋体" w:cs="宋体"/>
                <w:color w:val="000000"/>
                <w:szCs w:val="20"/>
              </w:rPr>
              <w:t>30301</w:t>
            </w:r>
          </w:p>
        </w:tc>
        <w:tc>
          <w:tcPr>
            <w:tcW w:w="2268" w:type="dxa"/>
            <w:gridSpan w:val="2"/>
            <w:tcBorders>
              <w:top w:val="nil"/>
              <w:left w:val="nil"/>
              <w:bottom w:val="single" w:color="auto" w:sz="4" w:space="0"/>
              <w:right w:val="single" w:color="auto" w:sz="4" w:space="0"/>
            </w:tcBorders>
            <w:shd w:val="clear" w:color="auto" w:fill="auto"/>
            <w:noWrap/>
            <w:vAlign w:val="center"/>
          </w:tcPr>
          <w:p w14:paraId="2E67AF94">
            <w:pPr>
              <w:widowControl/>
              <w:jc w:val="left"/>
              <w:rPr>
                <w:rFonts w:ascii="宋体" w:hAnsi="宋体" w:eastAsia="宋体" w:cs="宋体"/>
                <w:color w:val="000000"/>
                <w:szCs w:val="20"/>
              </w:rPr>
            </w:pPr>
            <w:r>
              <w:rPr>
                <w:rFonts w:hint="eastAsia" w:ascii="宋体" w:hAnsi="宋体" w:eastAsia="宋体" w:cs="宋体"/>
                <w:color w:val="000000"/>
                <w:szCs w:val="20"/>
              </w:rPr>
              <w:t xml:space="preserve">  离休费</w:t>
            </w:r>
          </w:p>
        </w:tc>
        <w:tc>
          <w:tcPr>
            <w:tcW w:w="2340" w:type="dxa"/>
            <w:gridSpan w:val="2"/>
            <w:tcBorders>
              <w:top w:val="nil"/>
              <w:left w:val="nil"/>
              <w:bottom w:val="single" w:color="auto" w:sz="4" w:space="0"/>
              <w:right w:val="single" w:color="auto" w:sz="4" w:space="0"/>
            </w:tcBorders>
            <w:shd w:val="clear" w:color="auto" w:fill="auto"/>
            <w:noWrap/>
            <w:vAlign w:val="center"/>
          </w:tcPr>
          <w:p w14:paraId="5E6509B0">
            <w:pPr>
              <w:widowControl/>
              <w:jc w:val="left"/>
              <w:rPr>
                <w:rFonts w:ascii="宋体" w:hAnsi="宋体" w:eastAsia="宋体" w:cs="宋体"/>
                <w:color w:val="000000"/>
                <w:szCs w:val="20"/>
              </w:rPr>
            </w:pPr>
            <w:r>
              <w:rPr>
                <w:rFonts w:hint="eastAsia" w:ascii="宋体" w:hAnsi="宋体" w:eastAsia="宋体" w:cs="宋体"/>
                <w:color w:val="000000"/>
                <w:szCs w:val="20"/>
              </w:rPr>
              <w:t>　</w:t>
            </w:r>
          </w:p>
        </w:tc>
        <w:tc>
          <w:tcPr>
            <w:tcW w:w="907" w:type="dxa"/>
            <w:tcBorders>
              <w:top w:val="nil"/>
              <w:left w:val="nil"/>
              <w:bottom w:val="single" w:color="auto" w:sz="4" w:space="0"/>
              <w:right w:val="single" w:color="auto" w:sz="4" w:space="0"/>
            </w:tcBorders>
            <w:shd w:val="clear" w:color="auto" w:fill="auto"/>
            <w:noWrap/>
            <w:vAlign w:val="center"/>
          </w:tcPr>
          <w:p w14:paraId="09B1FEC9">
            <w:pPr>
              <w:widowControl/>
              <w:jc w:val="left"/>
              <w:rPr>
                <w:rFonts w:ascii="宋体" w:hAnsi="宋体" w:eastAsia="宋体" w:cs="宋体"/>
                <w:color w:val="000000"/>
                <w:szCs w:val="20"/>
              </w:rPr>
            </w:pPr>
            <w:r>
              <w:rPr>
                <w:rFonts w:hint="eastAsia" w:ascii="宋体" w:hAnsi="宋体" w:eastAsia="宋体" w:cs="宋体"/>
                <w:color w:val="000000"/>
                <w:szCs w:val="20"/>
              </w:rPr>
              <w:t>30216</w:t>
            </w:r>
          </w:p>
        </w:tc>
        <w:tc>
          <w:tcPr>
            <w:tcW w:w="2523" w:type="dxa"/>
            <w:tcBorders>
              <w:top w:val="nil"/>
              <w:left w:val="nil"/>
              <w:bottom w:val="single" w:color="auto" w:sz="4" w:space="0"/>
              <w:right w:val="single" w:color="auto" w:sz="4" w:space="0"/>
            </w:tcBorders>
            <w:shd w:val="clear" w:color="auto" w:fill="auto"/>
            <w:noWrap/>
            <w:vAlign w:val="center"/>
          </w:tcPr>
          <w:p w14:paraId="08012D9E">
            <w:pPr>
              <w:widowControl/>
              <w:jc w:val="left"/>
              <w:rPr>
                <w:rFonts w:ascii="宋体" w:hAnsi="宋体" w:eastAsia="宋体" w:cs="宋体"/>
                <w:color w:val="000000"/>
                <w:szCs w:val="20"/>
              </w:rPr>
            </w:pPr>
            <w:r>
              <w:rPr>
                <w:rFonts w:hint="eastAsia" w:ascii="宋体" w:hAnsi="宋体" w:eastAsia="宋体" w:cs="宋体"/>
                <w:color w:val="000000"/>
                <w:szCs w:val="20"/>
              </w:rPr>
              <w:t xml:space="preserve">  培训费</w:t>
            </w:r>
          </w:p>
        </w:tc>
        <w:tc>
          <w:tcPr>
            <w:tcW w:w="1122" w:type="dxa"/>
            <w:gridSpan w:val="2"/>
            <w:tcBorders>
              <w:top w:val="nil"/>
              <w:left w:val="nil"/>
              <w:bottom w:val="single" w:color="auto" w:sz="4" w:space="0"/>
              <w:right w:val="single" w:color="auto" w:sz="4" w:space="0"/>
            </w:tcBorders>
            <w:shd w:val="clear" w:color="auto" w:fill="auto"/>
            <w:noWrap/>
            <w:vAlign w:val="center"/>
          </w:tcPr>
          <w:p w14:paraId="366F0F86">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lang w:val="en-US" w:eastAsia="zh-CN"/>
              </w:rPr>
              <w:t>2.03</w:t>
            </w:r>
          </w:p>
        </w:tc>
        <w:tc>
          <w:tcPr>
            <w:tcW w:w="840" w:type="dxa"/>
            <w:tcBorders>
              <w:top w:val="nil"/>
              <w:left w:val="nil"/>
              <w:bottom w:val="single" w:color="auto" w:sz="4" w:space="0"/>
              <w:right w:val="single" w:color="auto" w:sz="4" w:space="0"/>
            </w:tcBorders>
            <w:shd w:val="clear" w:color="auto" w:fill="auto"/>
            <w:noWrap/>
            <w:vAlign w:val="center"/>
          </w:tcPr>
          <w:p w14:paraId="37085A9F">
            <w:pPr>
              <w:widowControl/>
              <w:jc w:val="left"/>
              <w:rPr>
                <w:rFonts w:ascii="宋体" w:hAnsi="宋体" w:eastAsia="宋体" w:cs="宋体"/>
                <w:color w:val="000000"/>
                <w:szCs w:val="20"/>
              </w:rPr>
            </w:pPr>
            <w:r>
              <w:rPr>
                <w:rFonts w:hint="eastAsia" w:ascii="宋体" w:hAnsi="宋体" w:eastAsia="宋体" w:cs="宋体"/>
                <w:color w:val="000000"/>
                <w:szCs w:val="20"/>
              </w:rPr>
              <w:t>31013</w:t>
            </w:r>
          </w:p>
        </w:tc>
        <w:tc>
          <w:tcPr>
            <w:tcW w:w="2768" w:type="dxa"/>
            <w:gridSpan w:val="3"/>
            <w:tcBorders>
              <w:top w:val="nil"/>
              <w:left w:val="nil"/>
              <w:bottom w:val="single" w:color="auto" w:sz="4" w:space="0"/>
              <w:right w:val="single" w:color="auto" w:sz="4" w:space="0"/>
            </w:tcBorders>
            <w:shd w:val="clear" w:color="auto" w:fill="auto"/>
            <w:noWrap/>
            <w:vAlign w:val="center"/>
          </w:tcPr>
          <w:p w14:paraId="4A3EA164">
            <w:pPr>
              <w:widowControl/>
              <w:jc w:val="left"/>
              <w:rPr>
                <w:rFonts w:ascii="宋体" w:hAnsi="宋体" w:eastAsia="宋体" w:cs="宋体"/>
                <w:color w:val="000000"/>
                <w:szCs w:val="20"/>
              </w:rPr>
            </w:pPr>
            <w:r>
              <w:rPr>
                <w:rFonts w:hint="eastAsia" w:ascii="宋体" w:hAnsi="宋体" w:eastAsia="宋体" w:cs="宋体"/>
                <w:color w:val="000000"/>
                <w:szCs w:val="20"/>
              </w:rPr>
              <w:t xml:space="preserve">  公务用车购置</w:t>
            </w:r>
          </w:p>
        </w:tc>
        <w:tc>
          <w:tcPr>
            <w:tcW w:w="1252" w:type="dxa"/>
            <w:tcBorders>
              <w:top w:val="nil"/>
              <w:left w:val="nil"/>
              <w:bottom w:val="single" w:color="auto" w:sz="4" w:space="0"/>
              <w:right w:val="single" w:color="auto" w:sz="4" w:space="0"/>
            </w:tcBorders>
            <w:shd w:val="clear" w:color="auto" w:fill="auto"/>
            <w:noWrap/>
            <w:vAlign w:val="center"/>
          </w:tcPr>
          <w:p w14:paraId="2AA22FFE">
            <w:pPr>
              <w:widowControl/>
              <w:jc w:val="left"/>
              <w:rPr>
                <w:rFonts w:ascii="宋体" w:hAnsi="宋体" w:eastAsia="宋体" w:cs="宋体"/>
                <w:color w:val="000000"/>
                <w:szCs w:val="20"/>
              </w:rPr>
            </w:pPr>
            <w:r>
              <w:rPr>
                <w:rFonts w:hint="eastAsia" w:ascii="宋体" w:hAnsi="宋体" w:eastAsia="宋体" w:cs="宋体"/>
                <w:color w:val="000000"/>
                <w:szCs w:val="20"/>
              </w:rPr>
              <w:t>　</w:t>
            </w:r>
          </w:p>
        </w:tc>
      </w:tr>
      <w:tr w14:paraId="253A0E7A">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14:paraId="226602B5">
            <w:pPr>
              <w:widowControl/>
              <w:jc w:val="left"/>
              <w:rPr>
                <w:rFonts w:ascii="宋体" w:hAnsi="宋体" w:eastAsia="宋体" w:cs="宋体"/>
                <w:color w:val="000000"/>
                <w:szCs w:val="20"/>
              </w:rPr>
            </w:pPr>
            <w:r>
              <w:rPr>
                <w:rFonts w:hint="eastAsia" w:ascii="宋体" w:hAnsi="宋体" w:eastAsia="宋体" w:cs="宋体"/>
                <w:color w:val="000000"/>
                <w:szCs w:val="20"/>
              </w:rPr>
              <w:t>30302</w:t>
            </w:r>
          </w:p>
        </w:tc>
        <w:tc>
          <w:tcPr>
            <w:tcW w:w="2268" w:type="dxa"/>
            <w:gridSpan w:val="2"/>
            <w:tcBorders>
              <w:top w:val="nil"/>
              <w:left w:val="nil"/>
              <w:bottom w:val="single" w:color="auto" w:sz="4" w:space="0"/>
              <w:right w:val="single" w:color="auto" w:sz="4" w:space="0"/>
            </w:tcBorders>
            <w:shd w:val="clear" w:color="auto" w:fill="auto"/>
            <w:noWrap/>
            <w:vAlign w:val="center"/>
          </w:tcPr>
          <w:p w14:paraId="7E7C84E3">
            <w:pPr>
              <w:widowControl/>
              <w:jc w:val="left"/>
              <w:rPr>
                <w:rFonts w:ascii="宋体" w:hAnsi="宋体" w:eastAsia="宋体" w:cs="宋体"/>
                <w:color w:val="000000"/>
                <w:szCs w:val="20"/>
              </w:rPr>
            </w:pPr>
            <w:r>
              <w:rPr>
                <w:rFonts w:hint="eastAsia" w:ascii="宋体" w:hAnsi="宋体" w:eastAsia="宋体" w:cs="宋体"/>
                <w:color w:val="000000"/>
                <w:szCs w:val="20"/>
              </w:rPr>
              <w:t xml:space="preserve">  退休费</w:t>
            </w:r>
          </w:p>
        </w:tc>
        <w:tc>
          <w:tcPr>
            <w:tcW w:w="2340" w:type="dxa"/>
            <w:gridSpan w:val="2"/>
            <w:tcBorders>
              <w:top w:val="nil"/>
              <w:left w:val="nil"/>
              <w:bottom w:val="single" w:color="auto" w:sz="4" w:space="0"/>
              <w:right w:val="single" w:color="auto" w:sz="4" w:space="0"/>
            </w:tcBorders>
            <w:shd w:val="clear" w:color="auto" w:fill="auto"/>
            <w:noWrap/>
            <w:vAlign w:val="center"/>
          </w:tcPr>
          <w:p w14:paraId="41BCED2C">
            <w:pPr>
              <w:widowControl/>
              <w:jc w:val="left"/>
              <w:rPr>
                <w:rFonts w:ascii="宋体" w:hAnsi="宋体" w:eastAsia="宋体" w:cs="宋体"/>
                <w:color w:val="000000"/>
                <w:szCs w:val="20"/>
              </w:rPr>
            </w:pPr>
            <w:r>
              <w:rPr>
                <w:rFonts w:hint="eastAsia" w:ascii="宋体" w:hAnsi="宋体" w:eastAsia="宋体" w:cs="宋体"/>
                <w:color w:val="000000"/>
                <w:szCs w:val="20"/>
              </w:rPr>
              <w:t>　</w:t>
            </w:r>
          </w:p>
        </w:tc>
        <w:tc>
          <w:tcPr>
            <w:tcW w:w="907" w:type="dxa"/>
            <w:tcBorders>
              <w:top w:val="nil"/>
              <w:left w:val="nil"/>
              <w:bottom w:val="single" w:color="auto" w:sz="4" w:space="0"/>
              <w:right w:val="single" w:color="auto" w:sz="4" w:space="0"/>
            </w:tcBorders>
            <w:shd w:val="clear" w:color="auto" w:fill="auto"/>
            <w:noWrap/>
            <w:vAlign w:val="center"/>
          </w:tcPr>
          <w:p w14:paraId="1F05F3B6">
            <w:pPr>
              <w:widowControl/>
              <w:jc w:val="left"/>
              <w:rPr>
                <w:rFonts w:ascii="宋体" w:hAnsi="宋体" w:eastAsia="宋体" w:cs="宋体"/>
                <w:color w:val="000000"/>
                <w:szCs w:val="20"/>
              </w:rPr>
            </w:pPr>
            <w:r>
              <w:rPr>
                <w:rFonts w:hint="eastAsia" w:ascii="宋体" w:hAnsi="宋体" w:eastAsia="宋体" w:cs="宋体"/>
                <w:color w:val="000000"/>
                <w:szCs w:val="20"/>
              </w:rPr>
              <w:t>30217</w:t>
            </w:r>
          </w:p>
        </w:tc>
        <w:tc>
          <w:tcPr>
            <w:tcW w:w="2523" w:type="dxa"/>
            <w:tcBorders>
              <w:top w:val="nil"/>
              <w:left w:val="nil"/>
              <w:bottom w:val="single" w:color="auto" w:sz="4" w:space="0"/>
              <w:right w:val="single" w:color="auto" w:sz="4" w:space="0"/>
            </w:tcBorders>
            <w:shd w:val="clear" w:color="auto" w:fill="auto"/>
            <w:noWrap/>
            <w:vAlign w:val="center"/>
          </w:tcPr>
          <w:p w14:paraId="0A883383">
            <w:pPr>
              <w:widowControl/>
              <w:jc w:val="left"/>
              <w:rPr>
                <w:rFonts w:ascii="宋体" w:hAnsi="宋体" w:eastAsia="宋体" w:cs="宋体"/>
                <w:color w:val="000000"/>
                <w:szCs w:val="20"/>
              </w:rPr>
            </w:pPr>
            <w:r>
              <w:rPr>
                <w:rFonts w:hint="eastAsia" w:ascii="宋体" w:hAnsi="宋体" w:eastAsia="宋体" w:cs="宋体"/>
                <w:color w:val="000000"/>
                <w:szCs w:val="20"/>
              </w:rPr>
              <w:t xml:space="preserve">  公务接待费</w:t>
            </w:r>
          </w:p>
        </w:tc>
        <w:tc>
          <w:tcPr>
            <w:tcW w:w="1122" w:type="dxa"/>
            <w:gridSpan w:val="2"/>
            <w:tcBorders>
              <w:top w:val="nil"/>
              <w:left w:val="nil"/>
              <w:bottom w:val="single" w:color="auto" w:sz="4" w:space="0"/>
              <w:right w:val="single" w:color="auto" w:sz="4" w:space="0"/>
            </w:tcBorders>
            <w:shd w:val="clear" w:color="auto" w:fill="auto"/>
            <w:noWrap/>
            <w:vAlign w:val="center"/>
          </w:tcPr>
          <w:p w14:paraId="68AFF4EE">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rPr>
              <w:t>　</w:t>
            </w:r>
            <w:r>
              <w:rPr>
                <w:rFonts w:hint="eastAsia" w:ascii="宋体" w:hAnsi="宋体" w:eastAsia="宋体" w:cs="宋体"/>
                <w:color w:val="000000"/>
                <w:szCs w:val="20"/>
                <w:lang w:val="en-US" w:eastAsia="zh-CN"/>
              </w:rPr>
              <w:t>2.57</w:t>
            </w:r>
          </w:p>
        </w:tc>
        <w:tc>
          <w:tcPr>
            <w:tcW w:w="840" w:type="dxa"/>
            <w:tcBorders>
              <w:top w:val="nil"/>
              <w:left w:val="nil"/>
              <w:bottom w:val="single" w:color="auto" w:sz="4" w:space="0"/>
              <w:right w:val="single" w:color="auto" w:sz="4" w:space="0"/>
            </w:tcBorders>
            <w:shd w:val="clear" w:color="auto" w:fill="auto"/>
            <w:noWrap/>
            <w:vAlign w:val="center"/>
          </w:tcPr>
          <w:p w14:paraId="2012CC51">
            <w:pPr>
              <w:widowControl/>
              <w:jc w:val="left"/>
              <w:rPr>
                <w:rFonts w:ascii="宋体" w:hAnsi="宋体" w:eastAsia="宋体" w:cs="宋体"/>
                <w:color w:val="000000"/>
                <w:szCs w:val="20"/>
              </w:rPr>
            </w:pPr>
            <w:r>
              <w:rPr>
                <w:rFonts w:hint="eastAsia" w:ascii="宋体" w:hAnsi="宋体" w:eastAsia="宋体" w:cs="宋体"/>
                <w:color w:val="000000"/>
                <w:szCs w:val="20"/>
              </w:rPr>
              <w:t>31019</w:t>
            </w:r>
          </w:p>
        </w:tc>
        <w:tc>
          <w:tcPr>
            <w:tcW w:w="2768" w:type="dxa"/>
            <w:gridSpan w:val="3"/>
            <w:tcBorders>
              <w:top w:val="nil"/>
              <w:left w:val="nil"/>
              <w:bottom w:val="single" w:color="auto" w:sz="4" w:space="0"/>
              <w:right w:val="single" w:color="auto" w:sz="4" w:space="0"/>
            </w:tcBorders>
            <w:shd w:val="clear" w:color="auto" w:fill="auto"/>
            <w:noWrap/>
            <w:vAlign w:val="center"/>
          </w:tcPr>
          <w:p w14:paraId="2A60BAD4">
            <w:pPr>
              <w:widowControl/>
              <w:jc w:val="left"/>
              <w:rPr>
                <w:rFonts w:ascii="宋体" w:hAnsi="宋体" w:eastAsia="宋体" w:cs="宋体"/>
                <w:color w:val="000000"/>
                <w:szCs w:val="20"/>
              </w:rPr>
            </w:pPr>
            <w:r>
              <w:rPr>
                <w:rFonts w:hint="eastAsia" w:ascii="宋体" w:hAnsi="宋体" w:eastAsia="宋体" w:cs="宋体"/>
                <w:color w:val="000000"/>
                <w:szCs w:val="20"/>
              </w:rPr>
              <w:t xml:space="preserve">  其他交通工具购置</w:t>
            </w:r>
          </w:p>
        </w:tc>
        <w:tc>
          <w:tcPr>
            <w:tcW w:w="1252" w:type="dxa"/>
            <w:tcBorders>
              <w:top w:val="nil"/>
              <w:left w:val="nil"/>
              <w:bottom w:val="single" w:color="auto" w:sz="4" w:space="0"/>
              <w:right w:val="single" w:color="auto" w:sz="4" w:space="0"/>
            </w:tcBorders>
            <w:shd w:val="clear" w:color="auto" w:fill="auto"/>
            <w:noWrap/>
            <w:vAlign w:val="center"/>
          </w:tcPr>
          <w:p w14:paraId="55787C9E">
            <w:pPr>
              <w:widowControl/>
              <w:jc w:val="left"/>
              <w:rPr>
                <w:rFonts w:ascii="宋体" w:hAnsi="宋体" w:eastAsia="宋体" w:cs="宋体"/>
                <w:color w:val="000000"/>
                <w:szCs w:val="20"/>
              </w:rPr>
            </w:pPr>
            <w:r>
              <w:rPr>
                <w:rFonts w:hint="eastAsia" w:ascii="宋体" w:hAnsi="宋体" w:eastAsia="宋体" w:cs="宋体"/>
                <w:color w:val="000000"/>
                <w:szCs w:val="20"/>
              </w:rPr>
              <w:t>　</w:t>
            </w:r>
          </w:p>
        </w:tc>
      </w:tr>
      <w:tr w14:paraId="7EC0FD3C">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14:paraId="2F7A82EE">
            <w:pPr>
              <w:widowControl/>
              <w:jc w:val="left"/>
              <w:rPr>
                <w:rFonts w:ascii="宋体" w:hAnsi="宋体" w:eastAsia="宋体" w:cs="宋体"/>
                <w:color w:val="000000"/>
                <w:szCs w:val="20"/>
              </w:rPr>
            </w:pPr>
            <w:r>
              <w:rPr>
                <w:rFonts w:hint="eastAsia" w:ascii="宋体" w:hAnsi="宋体" w:eastAsia="宋体" w:cs="宋体"/>
                <w:color w:val="000000"/>
                <w:szCs w:val="20"/>
              </w:rPr>
              <w:t>30303</w:t>
            </w:r>
          </w:p>
        </w:tc>
        <w:tc>
          <w:tcPr>
            <w:tcW w:w="2268" w:type="dxa"/>
            <w:gridSpan w:val="2"/>
            <w:tcBorders>
              <w:top w:val="nil"/>
              <w:left w:val="nil"/>
              <w:bottom w:val="single" w:color="auto" w:sz="4" w:space="0"/>
              <w:right w:val="single" w:color="auto" w:sz="4" w:space="0"/>
            </w:tcBorders>
            <w:shd w:val="clear" w:color="auto" w:fill="auto"/>
            <w:noWrap/>
            <w:vAlign w:val="center"/>
          </w:tcPr>
          <w:p w14:paraId="6D4A3DB4">
            <w:pPr>
              <w:widowControl/>
              <w:jc w:val="left"/>
              <w:rPr>
                <w:rFonts w:ascii="宋体" w:hAnsi="宋体" w:eastAsia="宋体" w:cs="宋体"/>
                <w:color w:val="000000"/>
                <w:szCs w:val="20"/>
              </w:rPr>
            </w:pPr>
            <w:r>
              <w:rPr>
                <w:rFonts w:hint="eastAsia" w:ascii="宋体" w:hAnsi="宋体" w:eastAsia="宋体" w:cs="宋体"/>
                <w:color w:val="000000"/>
                <w:szCs w:val="20"/>
              </w:rPr>
              <w:t xml:space="preserve">  退职（役）费</w:t>
            </w:r>
          </w:p>
        </w:tc>
        <w:tc>
          <w:tcPr>
            <w:tcW w:w="2340" w:type="dxa"/>
            <w:gridSpan w:val="2"/>
            <w:tcBorders>
              <w:top w:val="nil"/>
              <w:left w:val="nil"/>
              <w:bottom w:val="single" w:color="auto" w:sz="4" w:space="0"/>
              <w:right w:val="single" w:color="auto" w:sz="4" w:space="0"/>
            </w:tcBorders>
            <w:shd w:val="clear" w:color="auto" w:fill="auto"/>
            <w:noWrap/>
            <w:vAlign w:val="center"/>
          </w:tcPr>
          <w:p w14:paraId="6922CE81">
            <w:pPr>
              <w:widowControl/>
              <w:jc w:val="left"/>
              <w:rPr>
                <w:rFonts w:ascii="宋体" w:hAnsi="宋体" w:eastAsia="宋体" w:cs="宋体"/>
                <w:color w:val="000000"/>
                <w:szCs w:val="20"/>
              </w:rPr>
            </w:pPr>
            <w:r>
              <w:rPr>
                <w:rFonts w:hint="eastAsia" w:ascii="宋体" w:hAnsi="宋体" w:eastAsia="宋体" w:cs="宋体"/>
                <w:color w:val="000000"/>
                <w:szCs w:val="20"/>
              </w:rPr>
              <w:t>　</w:t>
            </w:r>
          </w:p>
        </w:tc>
        <w:tc>
          <w:tcPr>
            <w:tcW w:w="907" w:type="dxa"/>
            <w:tcBorders>
              <w:top w:val="nil"/>
              <w:left w:val="nil"/>
              <w:bottom w:val="single" w:color="auto" w:sz="4" w:space="0"/>
              <w:right w:val="single" w:color="auto" w:sz="4" w:space="0"/>
            </w:tcBorders>
            <w:shd w:val="clear" w:color="auto" w:fill="auto"/>
            <w:noWrap/>
            <w:vAlign w:val="center"/>
          </w:tcPr>
          <w:p w14:paraId="002308CC">
            <w:pPr>
              <w:widowControl/>
              <w:jc w:val="left"/>
              <w:rPr>
                <w:rFonts w:ascii="宋体" w:hAnsi="宋体" w:eastAsia="宋体" w:cs="宋体"/>
                <w:color w:val="000000"/>
                <w:szCs w:val="20"/>
              </w:rPr>
            </w:pPr>
            <w:r>
              <w:rPr>
                <w:rFonts w:hint="eastAsia" w:ascii="宋体" w:hAnsi="宋体" w:eastAsia="宋体" w:cs="宋体"/>
                <w:color w:val="000000"/>
                <w:szCs w:val="20"/>
              </w:rPr>
              <w:t>30218</w:t>
            </w:r>
          </w:p>
        </w:tc>
        <w:tc>
          <w:tcPr>
            <w:tcW w:w="2523" w:type="dxa"/>
            <w:tcBorders>
              <w:top w:val="nil"/>
              <w:left w:val="nil"/>
              <w:bottom w:val="single" w:color="auto" w:sz="4" w:space="0"/>
              <w:right w:val="single" w:color="auto" w:sz="4" w:space="0"/>
            </w:tcBorders>
            <w:shd w:val="clear" w:color="auto" w:fill="auto"/>
            <w:noWrap/>
            <w:vAlign w:val="center"/>
          </w:tcPr>
          <w:p w14:paraId="6EA9462A">
            <w:pPr>
              <w:widowControl/>
              <w:jc w:val="left"/>
              <w:rPr>
                <w:rFonts w:ascii="宋体" w:hAnsi="宋体" w:eastAsia="宋体" w:cs="宋体"/>
                <w:color w:val="000000"/>
                <w:szCs w:val="20"/>
              </w:rPr>
            </w:pPr>
            <w:r>
              <w:rPr>
                <w:rFonts w:hint="eastAsia" w:ascii="宋体" w:hAnsi="宋体" w:eastAsia="宋体" w:cs="宋体"/>
                <w:color w:val="000000"/>
                <w:szCs w:val="20"/>
              </w:rPr>
              <w:t xml:space="preserve">  专用材料费</w:t>
            </w:r>
          </w:p>
        </w:tc>
        <w:tc>
          <w:tcPr>
            <w:tcW w:w="1122" w:type="dxa"/>
            <w:gridSpan w:val="2"/>
            <w:tcBorders>
              <w:top w:val="nil"/>
              <w:left w:val="nil"/>
              <w:bottom w:val="single" w:color="auto" w:sz="4" w:space="0"/>
              <w:right w:val="single" w:color="auto" w:sz="4" w:space="0"/>
            </w:tcBorders>
            <w:shd w:val="clear" w:color="auto" w:fill="auto"/>
            <w:noWrap/>
            <w:vAlign w:val="center"/>
          </w:tcPr>
          <w:p w14:paraId="3EBD1657">
            <w:pPr>
              <w:widowControl/>
              <w:jc w:val="left"/>
              <w:rPr>
                <w:rFonts w:ascii="宋体" w:hAnsi="宋体" w:eastAsia="宋体" w:cs="宋体"/>
                <w:color w:val="000000"/>
                <w:szCs w:val="20"/>
              </w:rPr>
            </w:pPr>
            <w:r>
              <w:rPr>
                <w:rFonts w:hint="eastAsia" w:ascii="宋体" w:hAnsi="宋体" w:eastAsia="宋体" w:cs="宋体"/>
                <w:color w:val="000000"/>
                <w:szCs w:val="20"/>
              </w:rPr>
              <w:t>　</w:t>
            </w:r>
          </w:p>
        </w:tc>
        <w:tc>
          <w:tcPr>
            <w:tcW w:w="840" w:type="dxa"/>
            <w:tcBorders>
              <w:top w:val="nil"/>
              <w:left w:val="nil"/>
              <w:bottom w:val="single" w:color="auto" w:sz="4" w:space="0"/>
              <w:right w:val="single" w:color="auto" w:sz="4" w:space="0"/>
            </w:tcBorders>
            <w:shd w:val="clear" w:color="auto" w:fill="auto"/>
            <w:noWrap/>
            <w:vAlign w:val="center"/>
          </w:tcPr>
          <w:p w14:paraId="6DBCBA00">
            <w:pPr>
              <w:widowControl/>
              <w:jc w:val="left"/>
              <w:rPr>
                <w:rFonts w:ascii="宋体" w:hAnsi="宋体" w:eastAsia="宋体" w:cs="宋体"/>
                <w:color w:val="000000"/>
                <w:szCs w:val="20"/>
              </w:rPr>
            </w:pPr>
            <w:r>
              <w:rPr>
                <w:rFonts w:hint="eastAsia" w:ascii="宋体" w:hAnsi="宋体" w:eastAsia="宋体" w:cs="宋体"/>
                <w:color w:val="000000"/>
                <w:szCs w:val="20"/>
              </w:rPr>
              <w:t>31021</w:t>
            </w:r>
          </w:p>
        </w:tc>
        <w:tc>
          <w:tcPr>
            <w:tcW w:w="2768" w:type="dxa"/>
            <w:gridSpan w:val="3"/>
            <w:tcBorders>
              <w:top w:val="nil"/>
              <w:left w:val="nil"/>
              <w:bottom w:val="single" w:color="auto" w:sz="4" w:space="0"/>
              <w:right w:val="single" w:color="auto" w:sz="4" w:space="0"/>
            </w:tcBorders>
            <w:shd w:val="clear" w:color="auto" w:fill="auto"/>
            <w:noWrap/>
            <w:vAlign w:val="center"/>
          </w:tcPr>
          <w:p w14:paraId="7368900B">
            <w:pPr>
              <w:widowControl/>
              <w:jc w:val="left"/>
              <w:rPr>
                <w:rFonts w:ascii="宋体" w:hAnsi="宋体" w:eastAsia="宋体" w:cs="宋体"/>
                <w:color w:val="000000"/>
                <w:szCs w:val="20"/>
              </w:rPr>
            </w:pPr>
            <w:r>
              <w:rPr>
                <w:rFonts w:hint="eastAsia" w:ascii="宋体" w:hAnsi="宋体" w:eastAsia="宋体" w:cs="宋体"/>
                <w:color w:val="000000"/>
                <w:szCs w:val="20"/>
              </w:rPr>
              <w:t xml:space="preserve">  文物和陈列品购置</w:t>
            </w:r>
          </w:p>
        </w:tc>
        <w:tc>
          <w:tcPr>
            <w:tcW w:w="1252" w:type="dxa"/>
            <w:tcBorders>
              <w:top w:val="nil"/>
              <w:left w:val="nil"/>
              <w:bottom w:val="single" w:color="auto" w:sz="4" w:space="0"/>
              <w:right w:val="single" w:color="auto" w:sz="4" w:space="0"/>
            </w:tcBorders>
            <w:shd w:val="clear" w:color="auto" w:fill="auto"/>
            <w:noWrap/>
            <w:vAlign w:val="center"/>
          </w:tcPr>
          <w:p w14:paraId="459419D4">
            <w:pPr>
              <w:widowControl/>
              <w:jc w:val="left"/>
              <w:rPr>
                <w:rFonts w:ascii="宋体" w:hAnsi="宋体" w:eastAsia="宋体" w:cs="宋体"/>
                <w:color w:val="000000"/>
                <w:szCs w:val="20"/>
              </w:rPr>
            </w:pPr>
            <w:r>
              <w:rPr>
                <w:rFonts w:hint="eastAsia" w:ascii="宋体" w:hAnsi="宋体" w:eastAsia="宋体" w:cs="宋体"/>
                <w:color w:val="000000"/>
                <w:szCs w:val="20"/>
              </w:rPr>
              <w:t>　</w:t>
            </w:r>
          </w:p>
        </w:tc>
      </w:tr>
      <w:tr w14:paraId="465C0ECB">
        <w:tblPrEx>
          <w:tblCellMar>
            <w:top w:w="0" w:type="dxa"/>
            <w:left w:w="108" w:type="dxa"/>
            <w:bottom w:w="0" w:type="dxa"/>
            <w:right w:w="108" w:type="dxa"/>
          </w:tblCellMar>
        </w:tblPrEx>
        <w:trPr>
          <w:gridAfter w:val="1"/>
          <w:wAfter w:w="60" w:type="dxa"/>
          <w:trHeight w:val="12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14:paraId="5312C980">
            <w:pPr>
              <w:widowControl/>
              <w:jc w:val="left"/>
              <w:rPr>
                <w:rFonts w:ascii="宋体" w:hAnsi="宋体" w:eastAsia="宋体" w:cs="宋体"/>
                <w:color w:val="000000"/>
                <w:szCs w:val="20"/>
              </w:rPr>
            </w:pPr>
            <w:r>
              <w:rPr>
                <w:rFonts w:hint="eastAsia" w:ascii="宋体" w:hAnsi="宋体" w:eastAsia="宋体" w:cs="宋体"/>
                <w:color w:val="000000"/>
                <w:szCs w:val="20"/>
              </w:rPr>
              <w:t>30304</w:t>
            </w:r>
          </w:p>
        </w:tc>
        <w:tc>
          <w:tcPr>
            <w:tcW w:w="2268" w:type="dxa"/>
            <w:gridSpan w:val="2"/>
            <w:tcBorders>
              <w:top w:val="nil"/>
              <w:left w:val="nil"/>
              <w:bottom w:val="single" w:color="auto" w:sz="4" w:space="0"/>
              <w:right w:val="single" w:color="auto" w:sz="4" w:space="0"/>
            </w:tcBorders>
            <w:shd w:val="clear" w:color="auto" w:fill="auto"/>
            <w:noWrap/>
            <w:vAlign w:val="center"/>
          </w:tcPr>
          <w:p w14:paraId="2B99437B">
            <w:pPr>
              <w:widowControl/>
              <w:jc w:val="left"/>
              <w:rPr>
                <w:rFonts w:ascii="宋体" w:hAnsi="宋体" w:eastAsia="宋体" w:cs="宋体"/>
                <w:color w:val="000000"/>
                <w:szCs w:val="20"/>
              </w:rPr>
            </w:pPr>
            <w:r>
              <w:rPr>
                <w:rFonts w:hint="eastAsia" w:ascii="宋体" w:hAnsi="宋体" w:eastAsia="宋体" w:cs="宋体"/>
                <w:color w:val="000000"/>
                <w:szCs w:val="20"/>
              </w:rPr>
              <w:t xml:space="preserve">  抚恤金</w:t>
            </w:r>
          </w:p>
        </w:tc>
        <w:tc>
          <w:tcPr>
            <w:tcW w:w="2340" w:type="dxa"/>
            <w:gridSpan w:val="2"/>
            <w:tcBorders>
              <w:top w:val="nil"/>
              <w:left w:val="nil"/>
              <w:bottom w:val="single" w:color="auto" w:sz="4" w:space="0"/>
              <w:right w:val="single" w:color="auto" w:sz="4" w:space="0"/>
            </w:tcBorders>
            <w:shd w:val="clear" w:color="auto" w:fill="auto"/>
            <w:noWrap/>
            <w:vAlign w:val="center"/>
          </w:tcPr>
          <w:p w14:paraId="26677FD5">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rPr>
              <w:t>　</w:t>
            </w:r>
          </w:p>
        </w:tc>
        <w:tc>
          <w:tcPr>
            <w:tcW w:w="907" w:type="dxa"/>
            <w:tcBorders>
              <w:top w:val="nil"/>
              <w:left w:val="nil"/>
              <w:bottom w:val="single" w:color="auto" w:sz="4" w:space="0"/>
              <w:right w:val="single" w:color="auto" w:sz="4" w:space="0"/>
            </w:tcBorders>
            <w:shd w:val="clear" w:color="auto" w:fill="auto"/>
            <w:noWrap/>
            <w:vAlign w:val="center"/>
          </w:tcPr>
          <w:p w14:paraId="7A831D80">
            <w:pPr>
              <w:widowControl/>
              <w:jc w:val="left"/>
              <w:rPr>
                <w:rFonts w:ascii="宋体" w:hAnsi="宋体" w:eastAsia="宋体" w:cs="宋体"/>
                <w:color w:val="000000"/>
                <w:szCs w:val="20"/>
              </w:rPr>
            </w:pPr>
            <w:r>
              <w:rPr>
                <w:rFonts w:hint="eastAsia" w:ascii="宋体" w:hAnsi="宋体" w:eastAsia="宋体" w:cs="宋体"/>
                <w:color w:val="000000"/>
                <w:szCs w:val="20"/>
              </w:rPr>
              <w:t>30224</w:t>
            </w:r>
          </w:p>
        </w:tc>
        <w:tc>
          <w:tcPr>
            <w:tcW w:w="2523" w:type="dxa"/>
            <w:tcBorders>
              <w:top w:val="nil"/>
              <w:left w:val="nil"/>
              <w:bottom w:val="single" w:color="auto" w:sz="4" w:space="0"/>
              <w:right w:val="single" w:color="auto" w:sz="4" w:space="0"/>
            </w:tcBorders>
            <w:shd w:val="clear" w:color="auto" w:fill="auto"/>
            <w:noWrap/>
            <w:vAlign w:val="center"/>
          </w:tcPr>
          <w:p w14:paraId="5A227D07">
            <w:pPr>
              <w:widowControl/>
              <w:jc w:val="left"/>
              <w:rPr>
                <w:rFonts w:ascii="宋体" w:hAnsi="宋体" w:eastAsia="宋体" w:cs="宋体"/>
                <w:color w:val="000000"/>
                <w:szCs w:val="20"/>
              </w:rPr>
            </w:pPr>
            <w:r>
              <w:rPr>
                <w:rFonts w:hint="eastAsia" w:ascii="宋体" w:hAnsi="宋体" w:eastAsia="宋体" w:cs="宋体"/>
                <w:color w:val="000000"/>
                <w:szCs w:val="20"/>
              </w:rPr>
              <w:t xml:space="preserve">  被装购置费</w:t>
            </w:r>
          </w:p>
        </w:tc>
        <w:tc>
          <w:tcPr>
            <w:tcW w:w="1122" w:type="dxa"/>
            <w:gridSpan w:val="2"/>
            <w:tcBorders>
              <w:top w:val="nil"/>
              <w:left w:val="nil"/>
              <w:bottom w:val="single" w:color="auto" w:sz="4" w:space="0"/>
              <w:right w:val="single" w:color="auto" w:sz="4" w:space="0"/>
            </w:tcBorders>
            <w:shd w:val="clear" w:color="auto" w:fill="auto"/>
            <w:noWrap/>
            <w:vAlign w:val="center"/>
          </w:tcPr>
          <w:p w14:paraId="69FC8CD2">
            <w:pPr>
              <w:widowControl/>
              <w:jc w:val="left"/>
              <w:rPr>
                <w:rFonts w:ascii="宋体" w:hAnsi="宋体" w:eastAsia="宋体" w:cs="宋体"/>
                <w:color w:val="000000"/>
                <w:szCs w:val="20"/>
              </w:rPr>
            </w:pPr>
            <w:r>
              <w:rPr>
                <w:rFonts w:hint="eastAsia" w:ascii="宋体" w:hAnsi="宋体" w:eastAsia="宋体" w:cs="宋体"/>
                <w:color w:val="000000"/>
                <w:szCs w:val="20"/>
              </w:rPr>
              <w:t>　</w:t>
            </w:r>
          </w:p>
        </w:tc>
        <w:tc>
          <w:tcPr>
            <w:tcW w:w="840" w:type="dxa"/>
            <w:tcBorders>
              <w:top w:val="nil"/>
              <w:left w:val="nil"/>
              <w:bottom w:val="single" w:color="auto" w:sz="4" w:space="0"/>
              <w:right w:val="single" w:color="auto" w:sz="4" w:space="0"/>
            </w:tcBorders>
            <w:shd w:val="clear" w:color="auto" w:fill="auto"/>
            <w:noWrap/>
            <w:vAlign w:val="center"/>
          </w:tcPr>
          <w:p w14:paraId="64E1A672">
            <w:pPr>
              <w:widowControl/>
              <w:jc w:val="left"/>
              <w:rPr>
                <w:rFonts w:ascii="宋体" w:hAnsi="宋体" w:eastAsia="宋体" w:cs="宋体"/>
                <w:color w:val="000000"/>
                <w:szCs w:val="20"/>
              </w:rPr>
            </w:pPr>
            <w:r>
              <w:rPr>
                <w:rFonts w:hint="eastAsia" w:ascii="宋体" w:hAnsi="宋体" w:eastAsia="宋体" w:cs="宋体"/>
                <w:color w:val="000000"/>
                <w:szCs w:val="20"/>
              </w:rPr>
              <w:t>31022</w:t>
            </w:r>
          </w:p>
        </w:tc>
        <w:tc>
          <w:tcPr>
            <w:tcW w:w="2768" w:type="dxa"/>
            <w:gridSpan w:val="3"/>
            <w:tcBorders>
              <w:top w:val="nil"/>
              <w:left w:val="nil"/>
              <w:bottom w:val="single" w:color="auto" w:sz="4" w:space="0"/>
              <w:right w:val="single" w:color="auto" w:sz="4" w:space="0"/>
            </w:tcBorders>
            <w:shd w:val="clear" w:color="auto" w:fill="auto"/>
            <w:noWrap/>
            <w:vAlign w:val="center"/>
          </w:tcPr>
          <w:p w14:paraId="5F593AB3">
            <w:pPr>
              <w:widowControl/>
              <w:jc w:val="left"/>
              <w:rPr>
                <w:rFonts w:ascii="宋体" w:hAnsi="宋体" w:eastAsia="宋体" w:cs="宋体"/>
                <w:color w:val="000000"/>
                <w:szCs w:val="20"/>
              </w:rPr>
            </w:pPr>
            <w:r>
              <w:rPr>
                <w:rFonts w:hint="eastAsia" w:ascii="宋体" w:hAnsi="宋体" w:eastAsia="宋体" w:cs="宋体"/>
                <w:color w:val="000000"/>
                <w:szCs w:val="20"/>
              </w:rPr>
              <w:t xml:space="preserve">  无形资产购置</w:t>
            </w:r>
          </w:p>
        </w:tc>
        <w:tc>
          <w:tcPr>
            <w:tcW w:w="1252" w:type="dxa"/>
            <w:tcBorders>
              <w:top w:val="nil"/>
              <w:left w:val="nil"/>
              <w:bottom w:val="single" w:color="auto" w:sz="4" w:space="0"/>
              <w:right w:val="single" w:color="auto" w:sz="4" w:space="0"/>
            </w:tcBorders>
            <w:shd w:val="clear" w:color="auto" w:fill="auto"/>
            <w:noWrap/>
            <w:vAlign w:val="center"/>
          </w:tcPr>
          <w:p w14:paraId="28B9B2E2">
            <w:pPr>
              <w:widowControl/>
              <w:jc w:val="left"/>
              <w:rPr>
                <w:rFonts w:ascii="宋体" w:hAnsi="宋体" w:eastAsia="宋体" w:cs="宋体"/>
                <w:color w:val="000000"/>
                <w:szCs w:val="20"/>
              </w:rPr>
            </w:pPr>
            <w:r>
              <w:rPr>
                <w:rFonts w:hint="eastAsia" w:ascii="宋体" w:hAnsi="宋体" w:eastAsia="宋体" w:cs="宋体"/>
                <w:color w:val="000000"/>
                <w:szCs w:val="20"/>
              </w:rPr>
              <w:t>　</w:t>
            </w:r>
          </w:p>
        </w:tc>
      </w:tr>
      <w:tr w14:paraId="45025BBF">
        <w:tblPrEx>
          <w:tblCellMar>
            <w:top w:w="0" w:type="dxa"/>
            <w:left w:w="108" w:type="dxa"/>
            <w:bottom w:w="0" w:type="dxa"/>
            <w:right w:w="108" w:type="dxa"/>
          </w:tblCellMar>
        </w:tblPrEx>
        <w:trPr>
          <w:gridAfter w:val="1"/>
          <w:wAfter w:w="60" w:type="dxa"/>
          <w:trHeight w:val="23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14:paraId="3C737567">
            <w:pPr>
              <w:widowControl/>
              <w:jc w:val="left"/>
              <w:rPr>
                <w:rFonts w:ascii="宋体" w:hAnsi="宋体" w:eastAsia="宋体" w:cs="宋体"/>
                <w:color w:val="000000"/>
                <w:szCs w:val="20"/>
              </w:rPr>
            </w:pPr>
            <w:r>
              <w:rPr>
                <w:rFonts w:hint="eastAsia" w:ascii="宋体" w:hAnsi="宋体" w:eastAsia="宋体" w:cs="宋体"/>
                <w:color w:val="000000"/>
                <w:szCs w:val="20"/>
              </w:rPr>
              <w:t>30305</w:t>
            </w:r>
          </w:p>
        </w:tc>
        <w:tc>
          <w:tcPr>
            <w:tcW w:w="2268" w:type="dxa"/>
            <w:gridSpan w:val="2"/>
            <w:tcBorders>
              <w:top w:val="nil"/>
              <w:left w:val="nil"/>
              <w:bottom w:val="single" w:color="auto" w:sz="4" w:space="0"/>
              <w:right w:val="single" w:color="auto" w:sz="4" w:space="0"/>
            </w:tcBorders>
            <w:shd w:val="clear" w:color="auto" w:fill="auto"/>
            <w:noWrap/>
            <w:vAlign w:val="center"/>
          </w:tcPr>
          <w:p w14:paraId="66065D63">
            <w:pPr>
              <w:widowControl/>
              <w:jc w:val="left"/>
              <w:rPr>
                <w:rFonts w:ascii="宋体" w:hAnsi="宋体" w:eastAsia="宋体" w:cs="宋体"/>
                <w:color w:val="000000"/>
                <w:szCs w:val="20"/>
              </w:rPr>
            </w:pPr>
            <w:r>
              <w:rPr>
                <w:rFonts w:hint="eastAsia" w:ascii="宋体" w:hAnsi="宋体" w:eastAsia="宋体" w:cs="宋体"/>
                <w:color w:val="000000"/>
                <w:szCs w:val="20"/>
              </w:rPr>
              <w:t xml:space="preserve">  生活补助</w:t>
            </w:r>
          </w:p>
        </w:tc>
        <w:tc>
          <w:tcPr>
            <w:tcW w:w="2340" w:type="dxa"/>
            <w:gridSpan w:val="2"/>
            <w:tcBorders>
              <w:top w:val="nil"/>
              <w:left w:val="nil"/>
              <w:bottom w:val="single" w:color="auto" w:sz="4" w:space="0"/>
              <w:right w:val="single" w:color="auto" w:sz="4" w:space="0"/>
            </w:tcBorders>
            <w:shd w:val="clear" w:color="auto" w:fill="auto"/>
            <w:noWrap/>
            <w:vAlign w:val="center"/>
          </w:tcPr>
          <w:p w14:paraId="3AF070BC">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rPr>
              <w:t>　</w:t>
            </w:r>
            <w:r>
              <w:rPr>
                <w:rFonts w:hint="eastAsia" w:ascii="宋体" w:hAnsi="宋体" w:eastAsia="宋体" w:cs="宋体"/>
                <w:color w:val="000000"/>
                <w:szCs w:val="20"/>
                <w:lang w:val="en-US" w:eastAsia="zh-CN"/>
              </w:rPr>
              <w:t>0.31</w:t>
            </w:r>
          </w:p>
        </w:tc>
        <w:tc>
          <w:tcPr>
            <w:tcW w:w="907" w:type="dxa"/>
            <w:tcBorders>
              <w:top w:val="nil"/>
              <w:left w:val="nil"/>
              <w:bottom w:val="single" w:color="auto" w:sz="4" w:space="0"/>
              <w:right w:val="single" w:color="auto" w:sz="4" w:space="0"/>
            </w:tcBorders>
            <w:shd w:val="clear" w:color="auto" w:fill="auto"/>
            <w:noWrap/>
            <w:vAlign w:val="center"/>
          </w:tcPr>
          <w:p w14:paraId="24C6D46C">
            <w:pPr>
              <w:widowControl/>
              <w:jc w:val="left"/>
              <w:rPr>
                <w:rFonts w:ascii="宋体" w:hAnsi="宋体" w:eastAsia="宋体" w:cs="宋体"/>
                <w:color w:val="000000"/>
                <w:szCs w:val="20"/>
              </w:rPr>
            </w:pPr>
            <w:r>
              <w:rPr>
                <w:rFonts w:hint="eastAsia" w:ascii="宋体" w:hAnsi="宋体" w:eastAsia="宋体" w:cs="宋体"/>
                <w:color w:val="000000"/>
                <w:szCs w:val="20"/>
              </w:rPr>
              <w:t>30225</w:t>
            </w:r>
          </w:p>
        </w:tc>
        <w:tc>
          <w:tcPr>
            <w:tcW w:w="2523" w:type="dxa"/>
            <w:tcBorders>
              <w:top w:val="nil"/>
              <w:left w:val="nil"/>
              <w:bottom w:val="single" w:color="auto" w:sz="4" w:space="0"/>
              <w:right w:val="single" w:color="auto" w:sz="4" w:space="0"/>
            </w:tcBorders>
            <w:shd w:val="clear" w:color="auto" w:fill="auto"/>
            <w:noWrap/>
            <w:vAlign w:val="center"/>
          </w:tcPr>
          <w:p w14:paraId="5DC03D40">
            <w:pPr>
              <w:widowControl/>
              <w:jc w:val="left"/>
              <w:rPr>
                <w:rFonts w:ascii="宋体" w:hAnsi="宋体" w:eastAsia="宋体" w:cs="宋体"/>
                <w:color w:val="000000"/>
                <w:szCs w:val="20"/>
              </w:rPr>
            </w:pPr>
            <w:r>
              <w:rPr>
                <w:rFonts w:hint="eastAsia" w:ascii="宋体" w:hAnsi="宋体" w:eastAsia="宋体" w:cs="宋体"/>
                <w:color w:val="000000"/>
                <w:szCs w:val="20"/>
              </w:rPr>
              <w:t xml:space="preserve">  专用燃料费</w:t>
            </w:r>
          </w:p>
        </w:tc>
        <w:tc>
          <w:tcPr>
            <w:tcW w:w="1122" w:type="dxa"/>
            <w:gridSpan w:val="2"/>
            <w:tcBorders>
              <w:top w:val="nil"/>
              <w:left w:val="nil"/>
              <w:bottom w:val="single" w:color="auto" w:sz="4" w:space="0"/>
              <w:right w:val="single" w:color="auto" w:sz="4" w:space="0"/>
            </w:tcBorders>
            <w:shd w:val="clear" w:color="auto" w:fill="auto"/>
            <w:noWrap/>
            <w:vAlign w:val="center"/>
          </w:tcPr>
          <w:p w14:paraId="01DA58C2">
            <w:pPr>
              <w:widowControl/>
              <w:jc w:val="left"/>
              <w:rPr>
                <w:rFonts w:ascii="宋体" w:hAnsi="宋体" w:eastAsia="宋体" w:cs="宋体"/>
                <w:color w:val="000000"/>
                <w:szCs w:val="20"/>
              </w:rPr>
            </w:pPr>
            <w:r>
              <w:rPr>
                <w:rFonts w:hint="eastAsia" w:ascii="宋体" w:hAnsi="宋体" w:eastAsia="宋体" w:cs="宋体"/>
                <w:color w:val="000000"/>
                <w:szCs w:val="20"/>
              </w:rPr>
              <w:t>　</w:t>
            </w:r>
          </w:p>
        </w:tc>
        <w:tc>
          <w:tcPr>
            <w:tcW w:w="840" w:type="dxa"/>
            <w:tcBorders>
              <w:top w:val="nil"/>
              <w:left w:val="nil"/>
              <w:bottom w:val="single" w:color="auto" w:sz="4" w:space="0"/>
              <w:right w:val="single" w:color="auto" w:sz="4" w:space="0"/>
            </w:tcBorders>
            <w:shd w:val="clear" w:color="auto" w:fill="auto"/>
            <w:noWrap/>
            <w:vAlign w:val="center"/>
          </w:tcPr>
          <w:p w14:paraId="6D22F68E">
            <w:pPr>
              <w:widowControl/>
              <w:jc w:val="left"/>
              <w:rPr>
                <w:rFonts w:ascii="宋体" w:hAnsi="宋体" w:eastAsia="宋体" w:cs="宋体"/>
                <w:color w:val="000000"/>
                <w:szCs w:val="20"/>
              </w:rPr>
            </w:pPr>
            <w:r>
              <w:rPr>
                <w:rFonts w:hint="eastAsia" w:ascii="宋体" w:hAnsi="宋体" w:eastAsia="宋体" w:cs="宋体"/>
                <w:color w:val="000000"/>
                <w:szCs w:val="20"/>
              </w:rPr>
              <w:t>31099</w:t>
            </w:r>
          </w:p>
        </w:tc>
        <w:tc>
          <w:tcPr>
            <w:tcW w:w="2768" w:type="dxa"/>
            <w:gridSpan w:val="3"/>
            <w:tcBorders>
              <w:top w:val="nil"/>
              <w:left w:val="nil"/>
              <w:bottom w:val="single" w:color="auto" w:sz="4" w:space="0"/>
              <w:right w:val="single" w:color="auto" w:sz="4" w:space="0"/>
            </w:tcBorders>
            <w:shd w:val="clear" w:color="auto" w:fill="auto"/>
            <w:noWrap/>
            <w:vAlign w:val="center"/>
          </w:tcPr>
          <w:p w14:paraId="598BAA85">
            <w:pPr>
              <w:widowControl/>
              <w:jc w:val="left"/>
              <w:rPr>
                <w:rFonts w:ascii="宋体" w:hAnsi="宋体" w:eastAsia="宋体" w:cs="宋体"/>
                <w:color w:val="000000"/>
                <w:szCs w:val="20"/>
              </w:rPr>
            </w:pPr>
            <w:r>
              <w:rPr>
                <w:rFonts w:hint="eastAsia" w:ascii="宋体" w:hAnsi="宋体" w:eastAsia="宋体" w:cs="宋体"/>
                <w:color w:val="000000"/>
                <w:szCs w:val="20"/>
              </w:rPr>
              <w:t xml:space="preserve">  其他资本性支出</w:t>
            </w:r>
          </w:p>
        </w:tc>
        <w:tc>
          <w:tcPr>
            <w:tcW w:w="1252" w:type="dxa"/>
            <w:tcBorders>
              <w:top w:val="nil"/>
              <w:left w:val="nil"/>
              <w:bottom w:val="single" w:color="auto" w:sz="4" w:space="0"/>
              <w:right w:val="single" w:color="auto" w:sz="4" w:space="0"/>
            </w:tcBorders>
            <w:shd w:val="clear" w:color="auto" w:fill="auto"/>
            <w:noWrap/>
            <w:vAlign w:val="center"/>
          </w:tcPr>
          <w:p w14:paraId="340E9237">
            <w:pPr>
              <w:widowControl/>
              <w:jc w:val="left"/>
              <w:rPr>
                <w:rFonts w:ascii="宋体" w:hAnsi="宋体" w:eastAsia="宋体" w:cs="宋体"/>
                <w:color w:val="000000"/>
                <w:szCs w:val="20"/>
              </w:rPr>
            </w:pPr>
            <w:r>
              <w:rPr>
                <w:rFonts w:hint="eastAsia" w:ascii="宋体" w:hAnsi="宋体" w:eastAsia="宋体" w:cs="宋体"/>
                <w:color w:val="000000"/>
                <w:szCs w:val="20"/>
              </w:rPr>
              <w:t>　</w:t>
            </w:r>
          </w:p>
        </w:tc>
      </w:tr>
      <w:tr w14:paraId="0B033C4A">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14:paraId="3B8598C1">
            <w:pPr>
              <w:widowControl/>
              <w:jc w:val="left"/>
              <w:rPr>
                <w:rFonts w:ascii="宋体" w:hAnsi="宋体" w:eastAsia="宋体" w:cs="宋体"/>
                <w:color w:val="000000"/>
                <w:szCs w:val="20"/>
              </w:rPr>
            </w:pPr>
            <w:r>
              <w:rPr>
                <w:rFonts w:hint="eastAsia" w:ascii="宋体" w:hAnsi="宋体" w:eastAsia="宋体" w:cs="宋体"/>
                <w:color w:val="000000"/>
                <w:szCs w:val="20"/>
              </w:rPr>
              <w:t>30306</w:t>
            </w:r>
          </w:p>
        </w:tc>
        <w:tc>
          <w:tcPr>
            <w:tcW w:w="2268" w:type="dxa"/>
            <w:gridSpan w:val="2"/>
            <w:tcBorders>
              <w:top w:val="nil"/>
              <w:left w:val="nil"/>
              <w:bottom w:val="single" w:color="auto" w:sz="4" w:space="0"/>
              <w:right w:val="single" w:color="auto" w:sz="4" w:space="0"/>
            </w:tcBorders>
            <w:shd w:val="clear" w:color="auto" w:fill="auto"/>
            <w:noWrap/>
            <w:vAlign w:val="center"/>
          </w:tcPr>
          <w:p w14:paraId="000A2069">
            <w:pPr>
              <w:widowControl/>
              <w:jc w:val="left"/>
              <w:rPr>
                <w:rFonts w:ascii="宋体" w:hAnsi="宋体" w:eastAsia="宋体" w:cs="宋体"/>
                <w:color w:val="000000"/>
                <w:szCs w:val="20"/>
              </w:rPr>
            </w:pPr>
            <w:r>
              <w:rPr>
                <w:rFonts w:hint="eastAsia" w:ascii="宋体" w:hAnsi="宋体" w:eastAsia="宋体" w:cs="宋体"/>
                <w:color w:val="000000"/>
                <w:szCs w:val="20"/>
              </w:rPr>
              <w:t xml:space="preserve">  救济费</w:t>
            </w:r>
          </w:p>
        </w:tc>
        <w:tc>
          <w:tcPr>
            <w:tcW w:w="2340" w:type="dxa"/>
            <w:gridSpan w:val="2"/>
            <w:tcBorders>
              <w:top w:val="nil"/>
              <w:left w:val="nil"/>
              <w:bottom w:val="single" w:color="auto" w:sz="4" w:space="0"/>
              <w:right w:val="single" w:color="auto" w:sz="4" w:space="0"/>
            </w:tcBorders>
            <w:shd w:val="clear" w:color="auto" w:fill="auto"/>
            <w:noWrap/>
            <w:vAlign w:val="center"/>
          </w:tcPr>
          <w:p w14:paraId="208798C8">
            <w:pPr>
              <w:widowControl/>
              <w:jc w:val="left"/>
              <w:rPr>
                <w:rFonts w:ascii="宋体" w:hAnsi="宋体" w:eastAsia="宋体" w:cs="宋体"/>
                <w:color w:val="000000"/>
                <w:szCs w:val="20"/>
              </w:rPr>
            </w:pPr>
            <w:r>
              <w:rPr>
                <w:rFonts w:hint="eastAsia" w:ascii="宋体" w:hAnsi="宋体" w:eastAsia="宋体" w:cs="宋体"/>
                <w:color w:val="000000"/>
                <w:szCs w:val="20"/>
              </w:rPr>
              <w:t>　</w:t>
            </w:r>
          </w:p>
        </w:tc>
        <w:tc>
          <w:tcPr>
            <w:tcW w:w="907" w:type="dxa"/>
            <w:tcBorders>
              <w:top w:val="nil"/>
              <w:left w:val="nil"/>
              <w:bottom w:val="single" w:color="auto" w:sz="4" w:space="0"/>
              <w:right w:val="single" w:color="auto" w:sz="4" w:space="0"/>
            </w:tcBorders>
            <w:shd w:val="clear" w:color="auto" w:fill="auto"/>
            <w:noWrap/>
            <w:vAlign w:val="center"/>
          </w:tcPr>
          <w:p w14:paraId="7A149327">
            <w:pPr>
              <w:widowControl/>
              <w:jc w:val="left"/>
              <w:rPr>
                <w:rFonts w:ascii="宋体" w:hAnsi="宋体" w:eastAsia="宋体" w:cs="宋体"/>
                <w:color w:val="000000"/>
                <w:szCs w:val="20"/>
              </w:rPr>
            </w:pPr>
            <w:r>
              <w:rPr>
                <w:rFonts w:hint="eastAsia" w:ascii="宋体" w:hAnsi="宋体" w:eastAsia="宋体" w:cs="宋体"/>
                <w:color w:val="000000"/>
                <w:szCs w:val="20"/>
              </w:rPr>
              <w:t>30226</w:t>
            </w:r>
          </w:p>
        </w:tc>
        <w:tc>
          <w:tcPr>
            <w:tcW w:w="2523" w:type="dxa"/>
            <w:tcBorders>
              <w:top w:val="nil"/>
              <w:left w:val="nil"/>
              <w:bottom w:val="single" w:color="auto" w:sz="4" w:space="0"/>
              <w:right w:val="single" w:color="auto" w:sz="4" w:space="0"/>
            </w:tcBorders>
            <w:shd w:val="clear" w:color="auto" w:fill="auto"/>
            <w:noWrap/>
            <w:vAlign w:val="center"/>
          </w:tcPr>
          <w:p w14:paraId="18111FE7">
            <w:pPr>
              <w:widowControl/>
              <w:jc w:val="left"/>
              <w:rPr>
                <w:rFonts w:ascii="宋体" w:hAnsi="宋体" w:eastAsia="宋体" w:cs="宋体"/>
                <w:color w:val="000000"/>
                <w:szCs w:val="20"/>
              </w:rPr>
            </w:pPr>
            <w:r>
              <w:rPr>
                <w:rFonts w:hint="eastAsia" w:ascii="宋体" w:hAnsi="宋体" w:eastAsia="宋体" w:cs="宋体"/>
                <w:color w:val="000000"/>
                <w:szCs w:val="20"/>
              </w:rPr>
              <w:t xml:space="preserve">  劳务费</w:t>
            </w:r>
          </w:p>
        </w:tc>
        <w:tc>
          <w:tcPr>
            <w:tcW w:w="1122" w:type="dxa"/>
            <w:gridSpan w:val="2"/>
            <w:tcBorders>
              <w:top w:val="nil"/>
              <w:left w:val="nil"/>
              <w:bottom w:val="single" w:color="auto" w:sz="4" w:space="0"/>
              <w:right w:val="single" w:color="auto" w:sz="4" w:space="0"/>
            </w:tcBorders>
            <w:shd w:val="clear" w:color="auto" w:fill="auto"/>
            <w:noWrap/>
            <w:vAlign w:val="center"/>
          </w:tcPr>
          <w:p w14:paraId="5BE7D535">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rPr>
              <w:t>　</w:t>
            </w:r>
            <w:r>
              <w:rPr>
                <w:rFonts w:hint="eastAsia" w:ascii="宋体" w:hAnsi="宋体" w:eastAsia="宋体" w:cs="宋体"/>
                <w:color w:val="000000"/>
                <w:szCs w:val="20"/>
                <w:lang w:val="en-US" w:eastAsia="zh-CN"/>
              </w:rPr>
              <w:t>7.16</w:t>
            </w:r>
          </w:p>
        </w:tc>
        <w:tc>
          <w:tcPr>
            <w:tcW w:w="840" w:type="dxa"/>
            <w:tcBorders>
              <w:top w:val="nil"/>
              <w:left w:val="nil"/>
              <w:bottom w:val="single" w:color="auto" w:sz="4" w:space="0"/>
              <w:right w:val="single" w:color="auto" w:sz="4" w:space="0"/>
            </w:tcBorders>
            <w:shd w:val="clear" w:color="auto" w:fill="auto"/>
            <w:noWrap/>
            <w:vAlign w:val="center"/>
          </w:tcPr>
          <w:p w14:paraId="1F2576C9">
            <w:pPr>
              <w:widowControl/>
              <w:jc w:val="left"/>
              <w:rPr>
                <w:rFonts w:ascii="宋体" w:hAnsi="宋体" w:eastAsia="宋体" w:cs="宋体"/>
                <w:color w:val="000000"/>
                <w:szCs w:val="20"/>
              </w:rPr>
            </w:pPr>
            <w:r>
              <w:rPr>
                <w:rFonts w:hint="eastAsia" w:ascii="宋体" w:hAnsi="宋体" w:eastAsia="宋体" w:cs="宋体"/>
                <w:color w:val="000000"/>
                <w:szCs w:val="20"/>
              </w:rPr>
              <w:t>399</w:t>
            </w:r>
          </w:p>
        </w:tc>
        <w:tc>
          <w:tcPr>
            <w:tcW w:w="2768" w:type="dxa"/>
            <w:gridSpan w:val="3"/>
            <w:tcBorders>
              <w:top w:val="nil"/>
              <w:left w:val="nil"/>
              <w:bottom w:val="single" w:color="auto" w:sz="4" w:space="0"/>
              <w:right w:val="single" w:color="auto" w:sz="4" w:space="0"/>
            </w:tcBorders>
            <w:shd w:val="clear" w:color="auto" w:fill="auto"/>
            <w:noWrap/>
            <w:vAlign w:val="center"/>
          </w:tcPr>
          <w:p w14:paraId="55013D4D">
            <w:pPr>
              <w:widowControl/>
              <w:jc w:val="left"/>
              <w:rPr>
                <w:rFonts w:ascii="宋体" w:hAnsi="宋体" w:eastAsia="宋体" w:cs="宋体"/>
                <w:color w:val="000000"/>
                <w:szCs w:val="20"/>
              </w:rPr>
            </w:pPr>
            <w:r>
              <w:rPr>
                <w:rFonts w:hint="eastAsia" w:ascii="宋体" w:hAnsi="宋体" w:eastAsia="宋体" w:cs="宋体"/>
                <w:color w:val="000000"/>
                <w:szCs w:val="20"/>
              </w:rPr>
              <w:t>其他支出</w:t>
            </w:r>
          </w:p>
        </w:tc>
        <w:tc>
          <w:tcPr>
            <w:tcW w:w="1252" w:type="dxa"/>
            <w:tcBorders>
              <w:top w:val="nil"/>
              <w:left w:val="nil"/>
              <w:bottom w:val="single" w:color="auto" w:sz="4" w:space="0"/>
              <w:right w:val="single" w:color="auto" w:sz="4" w:space="0"/>
            </w:tcBorders>
            <w:shd w:val="clear" w:color="auto" w:fill="auto"/>
            <w:noWrap/>
            <w:vAlign w:val="center"/>
          </w:tcPr>
          <w:p w14:paraId="4AB97068">
            <w:pPr>
              <w:widowControl/>
              <w:jc w:val="left"/>
              <w:rPr>
                <w:rFonts w:ascii="宋体" w:hAnsi="宋体" w:eastAsia="宋体" w:cs="宋体"/>
                <w:color w:val="000000"/>
                <w:szCs w:val="20"/>
              </w:rPr>
            </w:pPr>
            <w:r>
              <w:rPr>
                <w:rFonts w:hint="eastAsia" w:ascii="宋体" w:hAnsi="宋体" w:eastAsia="宋体" w:cs="宋体"/>
                <w:color w:val="000000"/>
                <w:szCs w:val="20"/>
              </w:rPr>
              <w:t>　</w:t>
            </w:r>
          </w:p>
        </w:tc>
      </w:tr>
      <w:tr w14:paraId="74F87BE0">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14:paraId="443A0EB3">
            <w:pPr>
              <w:widowControl/>
              <w:jc w:val="left"/>
              <w:rPr>
                <w:rFonts w:ascii="宋体" w:hAnsi="宋体" w:eastAsia="宋体" w:cs="宋体"/>
                <w:color w:val="000000"/>
                <w:szCs w:val="20"/>
              </w:rPr>
            </w:pPr>
            <w:r>
              <w:rPr>
                <w:rFonts w:hint="eastAsia" w:ascii="宋体" w:hAnsi="宋体" w:eastAsia="宋体" w:cs="宋体"/>
                <w:color w:val="000000"/>
                <w:szCs w:val="20"/>
              </w:rPr>
              <w:t>30307</w:t>
            </w:r>
          </w:p>
        </w:tc>
        <w:tc>
          <w:tcPr>
            <w:tcW w:w="2268" w:type="dxa"/>
            <w:gridSpan w:val="2"/>
            <w:tcBorders>
              <w:top w:val="nil"/>
              <w:left w:val="nil"/>
              <w:bottom w:val="single" w:color="auto" w:sz="4" w:space="0"/>
              <w:right w:val="single" w:color="auto" w:sz="4" w:space="0"/>
            </w:tcBorders>
            <w:shd w:val="clear" w:color="auto" w:fill="auto"/>
            <w:noWrap/>
            <w:vAlign w:val="center"/>
          </w:tcPr>
          <w:p w14:paraId="4136A6DF">
            <w:pPr>
              <w:widowControl/>
              <w:jc w:val="left"/>
              <w:rPr>
                <w:rFonts w:ascii="宋体" w:hAnsi="宋体" w:eastAsia="宋体" w:cs="宋体"/>
                <w:color w:val="000000"/>
                <w:szCs w:val="20"/>
              </w:rPr>
            </w:pPr>
            <w:r>
              <w:rPr>
                <w:rFonts w:hint="eastAsia" w:ascii="宋体" w:hAnsi="宋体" w:eastAsia="宋体" w:cs="宋体"/>
                <w:color w:val="000000"/>
                <w:szCs w:val="20"/>
              </w:rPr>
              <w:t xml:space="preserve">  医疗费补助</w:t>
            </w:r>
          </w:p>
        </w:tc>
        <w:tc>
          <w:tcPr>
            <w:tcW w:w="2340" w:type="dxa"/>
            <w:gridSpan w:val="2"/>
            <w:tcBorders>
              <w:top w:val="nil"/>
              <w:left w:val="nil"/>
              <w:bottom w:val="single" w:color="auto" w:sz="4" w:space="0"/>
              <w:right w:val="single" w:color="auto" w:sz="4" w:space="0"/>
            </w:tcBorders>
            <w:shd w:val="clear" w:color="auto" w:fill="auto"/>
            <w:noWrap/>
            <w:vAlign w:val="center"/>
          </w:tcPr>
          <w:p w14:paraId="4E5ADCED">
            <w:pPr>
              <w:widowControl/>
              <w:jc w:val="left"/>
              <w:rPr>
                <w:rFonts w:ascii="宋体" w:hAnsi="宋体" w:eastAsia="宋体" w:cs="宋体"/>
                <w:color w:val="000000"/>
                <w:szCs w:val="20"/>
              </w:rPr>
            </w:pPr>
            <w:r>
              <w:rPr>
                <w:rFonts w:hint="eastAsia" w:ascii="宋体" w:hAnsi="宋体" w:eastAsia="宋体" w:cs="宋体"/>
                <w:color w:val="000000"/>
                <w:szCs w:val="20"/>
              </w:rPr>
              <w:t>　</w:t>
            </w:r>
          </w:p>
        </w:tc>
        <w:tc>
          <w:tcPr>
            <w:tcW w:w="907" w:type="dxa"/>
            <w:tcBorders>
              <w:top w:val="nil"/>
              <w:left w:val="nil"/>
              <w:bottom w:val="single" w:color="auto" w:sz="4" w:space="0"/>
              <w:right w:val="single" w:color="auto" w:sz="4" w:space="0"/>
            </w:tcBorders>
            <w:shd w:val="clear" w:color="auto" w:fill="auto"/>
            <w:noWrap/>
            <w:vAlign w:val="center"/>
          </w:tcPr>
          <w:p w14:paraId="1571383A">
            <w:pPr>
              <w:widowControl/>
              <w:jc w:val="left"/>
              <w:rPr>
                <w:rFonts w:ascii="宋体" w:hAnsi="宋体" w:eastAsia="宋体" w:cs="宋体"/>
                <w:color w:val="000000"/>
                <w:szCs w:val="20"/>
              </w:rPr>
            </w:pPr>
            <w:r>
              <w:rPr>
                <w:rFonts w:hint="eastAsia" w:ascii="宋体" w:hAnsi="宋体" w:eastAsia="宋体" w:cs="宋体"/>
                <w:color w:val="000000"/>
                <w:szCs w:val="20"/>
              </w:rPr>
              <w:t>30227</w:t>
            </w:r>
          </w:p>
        </w:tc>
        <w:tc>
          <w:tcPr>
            <w:tcW w:w="2523" w:type="dxa"/>
            <w:tcBorders>
              <w:top w:val="nil"/>
              <w:left w:val="nil"/>
              <w:bottom w:val="single" w:color="auto" w:sz="4" w:space="0"/>
              <w:right w:val="single" w:color="auto" w:sz="4" w:space="0"/>
            </w:tcBorders>
            <w:shd w:val="clear" w:color="auto" w:fill="auto"/>
            <w:noWrap/>
            <w:vAlign w:val="center"/>
          </w:tcPr>
          <w:p w14:paraId="5CB170E4">
            <w:pPr>
              <w:widowControl/>
              <w:jc w:val="left"/>
              <w:rPr>
                <w:rFonts w:ascii="宋体" w:hAnsi="宋体" w:eastAsia="宋体" w:cs="宋体"/>
                <w:color w:val="000000"/>
                <w:szCs w:val="20"/>
              </w:rPr>
            </w:pPr>
            <w:r>
              <w:rPr>
                <w:rFonts w:hint="eastAsia" w:ascii="宋体" w:hAnsi="宋体" w:eastAsia="宋体" w:cs="宋体"/>
                <w:color w:val="000000"/>
                <w:szCs w:val="20"/>
              </w:rPr>
              <w:t xml:space="preserve">  委托业务费</w:t>
            </w:r>
          </w:p>
        </w:tc>
        <w:tc>
          <w:tcPr>
            <w:tcW w:w="1122" w:type="dxa"/>
            <w:gridSpan w:val="2"/>
            <w:tcBorders>
              <w:top w:val="nil"/>
              <w:left w:val="nil"/>
              <w:bottom w:val="single" w:color="auto" w:sz="4" w:space="0"/>
              <w:right w:val="single" w:color="auto" w:sz="4" w:space="0"/>
            </w:tcBorders>
            <w:shd w:val="clear" w:color="auto" w:fill="auto"/>
            <w:noWrap/>
            <w:vAlign w:val="center"/>
          </w:tcPr>
          <w:p w14:paraId="6D958B54">
            <w:pPr>
              <w:widowControl/>
              <w:jc w:val="left"/>
              <w:rPr>
                <w:rFonts w:ascii="宋体" w:hAnsi="宋体" w:eastAsia="宋体" w:cs="宋体"/>
                <w:color w:val="000000"/>
                <w:szCs w:val="20"/>
              </w:rPr>
            </w:pPr>
            <w:r>
              <w:rPr>
                <w:rFonts w:hint="eastAsia" w:ascii="宋体" w:hAnsi="宋体" w:eastAsia="宋体" w:cs="宋体"/>
                <w:color w:val="000000"/>
                <w:szCs w:val="20"/>
              </w:rPr>
              <w:t>　</w:t>
            </w:r>
          </w:p>
        </w:tc>
        <w:tc>
          <w:tcPr>
            <w:tcW w:w="840" w:type="dxa"/>
            <w:tcBorders>
              <w:top w:val="nil"/>
              <w:left w:val="nil"/>
              <w:bottom w:val="single" w:color="auto" w:sz="4" w:space="0"/>
              <w:right w:val="single" w:color="auto" w:sz="4" w:space="0"/>
            </w:tcBorders>
            <w:shd w:val="clear" w:color="auto" w:fill="auto"/>
            <w:noWrap/>
            <w:vAlign w:val="center"/>
          </w:tcPr>
          <w:p w14:paraId="2FD4C3CA">
            <w:pPr>
              <w:widowControl/>
              <w:jc w:val="left"/>
              <w:rPr>
                <w:rFonts w:ascii="宋体" w:hAnsi="宋体" w:eastAsia="宋体" w:cs="宋体"/>
                <w:color w:val="000000"/>
                <w:sz w:val="21"/>
                <w:szCs w:val="20"/>
                <w:lang w:val="en-US" w:eastAsia="zh-CN" w:bidi="ar-SA"/>
              </w:rPr>
            </w:pPr>
            <w:r>
              <w:rPr>
                <w:rFonts w:hint="eastAsia" w:ascii="宋体" w:hAnsi="宋体" w:eastAsia="宋体" w:cs="宋体"/>
                <w:color w:val="000000"/>
                <w:szCs w:val="20"/>
              </w:rPr>
              <w:t>39907</w:t>
            </w:r>
          </w:p>
        </w:tc>
        <w:tc>
          <w:tcPr>
            <w:tcW w:w="2768" w:type="dxa"/>
            <w:gridSpan w:val="3"/>
            <w:tcBorders>
              <w:top w:val="nil"/>
              <w:left w:val="nil"/>
              <w:bottom w:val="single" w:color="auto" w:sz="4" w:space="0"/>
              <w:right w:val="single" w:color="auto" w:sz="4" w:space="0"/>
            </w:tcBorders>
            <w:shd w:val="clear" w:color="auto" w:fill="auto"/>
            <w:noWrap/>
            <w:vAlign w:val="center"/>
          </w:tcPr>
          <w:p w14:paraId="1F830261">
            <w:pPr>
              <w:widowControl/>
              <w:jc w:val="left"/>
              <w:rPr>
                <w:rFonts w:ascii="宋体" w:hAnsi="宋体" w:eastAsia="宋体" w:cs="宋体"/>
                <w:color w:val="000000"/>
                <w:sz w:val="21"/>
                <w:szCs w:val="20"/>
                <w:lang w:val="en-US" w:eastAsia="zh-CN" w:bidi="ar-SA"/>
              </w:rPr>
            </w:pPr>
            <w:r>
              <w:rPr>
                <w:rFonts w:hint="eastAsia" w:ascii="宋体" w:hAnsi="宋体" w:eastAsia="宋体" w:cs="宋体"/>
                <w:color w:val="000000"/>
                <w:szCs w:val="20"/>
              </w:rPr>
              <w:t xml:space="preserve">  国家赔偿费用支出</w:t>
            </w:r>
          </w:p>
        </w:tc>
        <w:tc>
          <w:tcPr>
            <w:tcW w:w="1252" w:type="dxa"/>
            <w:tcBorders>
              <w:top w:val="nil"/>
              <w:left w:val="nil"/>
              <w:bottom w:val="single" w:color="auto" w:sz="4" w:space="0"/>
              <w:right w:val="single" w:color="auto" w:sz="4" w:space="0"/>
            </w:tcBorders>
            <w:shd w:val="clear" w:color="auto" w:fill="auto"/>
            <w:noWrap/>
            <w:vAlign w:val="center"/>
          </w:tcPr>
          <w:p w14:paraId="02A2807D">
            <w:pPr>
              <w:widowControl/>
              <w:jc w:val="left"/>
              <w:rPr>
                <w:rFonts w:ascii="宋体" w:hAnsi="宋体" w:eastAsia="宋体" w:cs="宋体"/>
                <w:color w:val="000000"/>
                <w:szCs w:val="20"/>
              </w:rPr>
            </w:pPr>
            <w:r>
              <w:rPr>
                <w:rFonts w:hint="eastAsia" w:ascii="宋体" w:hAnsi="宋体" w:eastAsia="宋体" w:cs="宋体"/>
                <w:color w:val="000000"/>
                <w:szCs w:val="20"/>
              </w:rPr>
              <w:t>　</w:t>
            </w:r>
          </w:p>
        </w:tc>
      </w:tr>
      <w:tr w14:paraId="7F54C976">
        <w:tblPrEx>
          <w:tblCellMar>
            <w:top w:w="0" w:type="dxa"/>
            <w:left w:w="108" w:type="dxa"/>
            <w:bottom w:w="0" w:type="dxa"/>
            <w:right w:w="108" w:type="dxa"/>
          </w:tblCellMar>
        </w:tblPrEx>
        <w:trPr>
          <w:gridAfter w:val="1"/>
          <w:wAfter w:w="60" w:type="dxa"/>
          <w:trHeight w:val="90"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14:paraId="42A74426">
            <w:pPr>
              <w:widowControl/>
              <w:jc w:val="left"/>
              <w:rPr>
                <w:rFonts w:ascii="宋体" w:hAnsi="宋体" w:eastAsia="宋体" w:cs="宋体"/>
                <w:color w:val="000000"/>
                <w:szCs w:val="20"/>
              </w:rPr>
            </w:pPr>
            <w:r>
              <w:rPr>
                <w:rFonts w:hint="eastAsia" w:ascii="宋体" w:hAnsi="宋体" w:eastAsia="宋体" w:cs="宋体"/>
                <w:color w:val="000000"/>
                <w:szCs w:val="20"/>
              </w:rPr>
              <w:t>30308</w:t>
            </w:r>
          </w:p>
        </w:tc>
        <w:tc>
          <w:tcPr>
            <w:tcW w:w="2268" w:type="dxa"/>
            <w:gridSpan w:val="2"/>
            <w:tcBorders>
              <w:top w:val="nil"/>
              <w:left w:val="nil"/>
              <w:bottom w:val="single" w:color="auto" w:sz="4" w:space="0"/>
              <w:right w:val="single" w:color="auto" w:sz="4" w:space="0"/>
            </w:tcBorders>
            <w:shd w:val="clear" w:color="auto" w:fill="auto"/>
            <w:noWrap/>
            <w:vAlign w:val="center"/>
          </w:tcPr>
          <w:p w14:paraId="10DB0580">
            <w:pPr>
              <w:widowControl/>
              <w:jc w:val="left"/>
              <w:rPr>
                <w:rFonts w:ascii="宋体" w:hAnsi="宋体" w:eastAsia="宋体" w:cs="宋体"/>
                <w:color w:val="000000"/>
                <w:szCs w:val="20"/>
              </w:rPr>
            </w:pPr>
            <w:r>
              <w:rPr>
                <w:rFonts w:hint="eastAsia" w:ascii="宋体" w:hAnsi="宋体" w:eastAsia="宋体" w:cs="宋体"/>
                <w:color w:val="000000"/>
                <w:szCs w:val="20"/>
              </w:rPr>
              <w:t xml:space="preserve">  助学金</w:t>
            </w:r>
          </w:p>
        </w:tc>
        <w:tc>
          <w:tcPr>
            <w:tcW w:w="2340" w:type="dxa"/>
            <w:gridSpan w:val="2"/>
            <w:tcBorders>
              <w:top w:val="nil"/>
              <w:left w:val="nil"/>
              <w:bottom w:val="single" w:color="auto" w:sz="4" w:space="0"/>
              <w:right w:val="single" w:color="auto" w:sz="4" w:space="0"/>
            </w:tcBorders>
            <w:shd w:val="clear" w:color="auto" w:fill="auto"/>
            <w:noWrap/>
            <w:vAlign w:val="center"/>
          </w:tcPr>
          <w:p w14:paraId="06F9DF3A">
            <w:pPr>
              <w:widowControl/>
              <w:jc w:val="left"/>
              <w:rPr>
                <w:rFonts w:ascii="宋体" w:hAnsi="宋体" w:eastAsia="宋体" w:cs="宋体"/>
                <w:color w:val="000000"/>
                <w:szCs w:val="20"/>
              </w:rPr>
            </w:pPr>
            <w:r>
              <w:rPr>
                <w:rFonts w:hint="eastAsia" w:ascii="宋体" w:hAnsi="宋体" w:eastAsia="宋体" w:cs="宋体"/>
                <w:color w:val="000000"/>
                <w:szCs w:val="20"/>
              </w:rPr>
              <w:t>　</w:t>
            </w:r>
          </w:p>
        </w:tc>
        <w:tc>
          <w:tcPr>
            <w:tcW w:w="907" w:type="dxa"/>
            <w:tcBorders>
              <w:top w:val="nil"/>
              <w:left w:val="nil"/>
              <w:bottom w:val="single" w:color="auto" w:sz="4" w:space="0"/>
              <w:right w:val="single" w:color="auto" w:sz="4" w:space="0"/>
            </w:tcBorders>
            <w:shd w:val="clear" w:color="auto" w:fill="auto"/>
            <w:noWrap/>
            <w:vAlign w:val="center"/>
          </w:tcPr>
          <w:p w14:paraId="6FDD01E9">
            <w:pPr>
              <w:widowControl/>
              <w:jc w:val="left"/>
              <w:rPr>
                <w:rFonts w:ascii="宋体" w:hAnsi="宋体" w:eastAsia="宋体" w:cs="宋体"/>
                <w:color w:val="000000"/>
                <w:szCs w:val="20"/>
              </w:rPr>
            </w:pPr>
            <w:r>
              <w:rPr>
                <w:rFonts w:hint="eastAsia" w:ascii="宋体" w:hAnsi="宋体" w:eastAsia="宋体" w:cs="宋体"/>
                <w:color w:val="000000"/>
                <w:szCs w:val="20"/>
              </w:rPr>
              <w:t>30228</w:t>
            </w:r>
          </w:p>
        </w:tc>
        <w:tc>
          <w:tcPr>
            <w:tcW w:w="2523" w:type="dxa"/>
            <w:tcBorders>
              <w:top w:val="nil"/>
              <w:left w:val="nil"/>
              <w:bottom w:val="single" w:color="auto" w:sz="4" w:space="0"/>
              <w:right w:val="single" w:color="auto" w:sz="4" w:space="0"/>
            </w:tcBorders>
            <w:shd w:val="clear" w:color="auto" w:fill="auto"/>
            <w:noWrap/>
            <w:vAlign w:val="center"/>
          </w:tcPr>
          <w:p w14:paraId="78F0E564">
            <w:pPr>
              <w:widowControl/>
              <w:jc w:val="left"/>
              <w:rPr>
                <w:rFonts w:ascii="宋体" w:hAnsi="宋体" w:eastAsia="宋体" w:cs="宋体"/>
                <w:color w:val="000000"/>
                <w:szCs w:val="20"/>
              </w:rPr>
            </w:pPr>
            <w:r>
              <w:rPr>
                <w:rFonts w:hint="eastAsia" w:ascii="宋体" w:hAnsi="宋体" w:eastAsia="宋体" w:cs="宋体"/>
                <w:color w:val="000000"/>
                <w:szCs w:val="20"/>
              </w:rPr>
              <w:t xml:space="preserve">  工会经费</w:t>
            </w:r>
          </w:p>
        </w:tc>
        <w:tc>
          <w:tcPr>
            <w:tcW w:w="1122" w:type="dxa"/>
            <w:gridSpan w:val="2"/>
            <w:tcBorders>
              <w:top w:val="nil"/>
              <w:left w:val="nil"/>
              <w:bottom w:val="single" w:color="auto" w:sz="4" w:space="0"/>
              <w:right w:val="single" w:color="auto" w:sz="4" w:space="0"/>
            </w:tcBorders>
            <w:shd w:val="clear" w:color="auto" w:fill="auto"/>
            <w:noWrap/>
            <w:vAlign w:val="center"/>
          </w:tcPr>
          <w:p w14:paraId="399DFC67">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rPr>
              <w:t>　</w:t>
            </w:r>
            <w:r>
              <w:rPr>
                <w:rFonts w:hint="eastAsia" w:ascii="宋体" w:hAnsi="宋体" w:eastAsia="宋体" w:cs="宋体"/>
                <w:color w:val="000000"/>
                <w:szCs w:val="20"/>
                <w:lang w:val="en-US" w:eastAsia="zh-CN"/>
              </w:rPr>
              <w:t>121.45</w:t>
            </w:r>
          </w:p>
        </w:tc>
        <w:tc>
          <w:tcPr>
            <w:tcW w:w="840" w:type="dxa"/>
            <w:tcBorders>
              <w:top w:val="nil"/>
              <w:left w:val="nil"/>
              <w:bottom w:val="single" w:color="auto" w:sz="4" w:space="0"/>
              <w:right w:val="single" w:color="auto" w:sz="4" w:space="0"/>
            </w:tcBorders>
            <w:shd w:val="clear" w:color="auto" w:fill="auto"/>
            <w:noWrap/>
            <w:vAlign w:val="center"/>
          </w:tcPr>
          <w:p w14:paraId="23B10400">
            <w:pPr>
              <w:widowControl/>
              <w:jc w:val="left"/>
              <w:rPr>
                <w:rFonts w:ascii="宋体" w:hAnsi="宋体" w:eastAsia="宋体" w:cs="宋体"/>
                <w:color w:val="000000"/>
                <w:sz w:val="21"/>
                <w:szCs w:val="20"/>
                <w:lang w:val="en-US" w:eastAsia="zh-CN" w:bidi="ar-SA"/>
              </w:rPr>
            </w:pPr>
            <w:r>
              <w:rPr>
                <w:rFonts w:hint="eastAsia" w:ascii="宋体" w:hAnsi="宋体" w:eastAsia="宋体" w:cs="宋体"/>
                <w:color w:val="000000"/>
                <w:szCs w:val="20"/>
              </w:rPr>
              <w:t>39908</w:t>
            </w:r>
          </w:p>
        </w:tc>
        <w:tc>
          <w:tcPr>
            <w:tcW w:w="2768" w:type="dxa"/>
            <w:gridSpan w:val="3"/>
            <w:tcBorders>
              <w:top w:val="nil"/>
              <w:left w:val="nil"/>
              <w:bottom w:val="single" w:color="auto" w:sz="4" w:space="0"/>
              <w:right w:val="single" w:color="auto" w:sz="4" w:space="0"/>
            </w:tcBorders>
            <w:shd w:val="clear" w:color="auto" w:fill="auto"/>
            <w:noWrap/>
            <w:vAlign w:val="center"/>
          </w:tcPr>
          <w:p w14:paraId="624B9B97">
            <w:pPr>
              <w:widowControl/>
              <w:jc w:val="left"/>
              <w:rPr>
                <w:rFonts w:ascii="宋体" w:hAnsi="宋体" w:eastAsia="宋体" w:cs="宋体"/>
                <w:color w:val="000000"/>
                <w:sz w:val="21"/>
                <w:szCs w:val="20"/>
                <w:lang w:val="en-US" w:eastAsia="zh-CN" w:bidi="ar-SA"/>
              </w:rPr>
            </w:pPr>
            <w:r>
              <w:rPr>
                <w:rFonts w:hint="eastAsia" w:ascii="宋体" w:hAnsi="宋体" w:eastAsia="宋体" w:cs="宋体"/>
                <w:color w:val="000000"/>
                <w:szCs w:val="20"/>
              </w:rPr>
              <w:t xml:space="preserve">  对民间非营利组织和群众性自治组织补贴</w:t>
            </w:r>
          </w:p>
        </w:tc>
        <w:tc>
          <w:tcPr>
            <w:tcW w:w="1252" w:type="dxa"/>
            <w:tcBorders>
              <w:top w:val="nil"/>
              <w:left w:val="nil"/>
              <w:bottom w:val="single" w:color="auto" w:sz="4" w:space="0"/>
              <w:right w:val="single" w:color="auto" w:sz="4" w:space="0"/>
            </w:tcBorders>
            <w:shd w:val="clear" w:color="auto" w:fill="auto"/>
            <w:noWrap/>
            <w:vAlign w:val="center"/>
          </w:tcPr>
          <w:p w14:paraId="0886928D">
            <w:pPr>
              <w:widowControl/>
              <w:jc w:val="left"/>
              <w:rPr>
                <w:rFonts w:ascii="宋体" w:hAnsi="宋体" w:eastAsia="宋体" w:cs="宋体"/>
                <w:color w:val="000000"/>
                <w:szCs w:val="20"/>
              </w:rPr>
            </w:pPr>
            <w:r>
              <w:rPr>
                <w:rFonts w:hint="eastAsia" w:ascii="宋体" w:hAnsi="宋体" w:eastAsia="宋体" w:cs="宋体"/>
                <w:color w:val="000000"/>
                <w:szCs w:val="20"/>
              </w:rPr>
              <w:t>　</w:t>
            </w:r>
          </w:p>
        </w:tc>
      </w:tr>
      <w:tr w14:paraId="08552422">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14:paraId="5BB18CED">
            <w:pPr>
              <w:widowControl/>
              <w:jc w:val="left"/>
              <w:rPr>
                <w:rFonts w:ascii="宋体" w:hAnsi="宋体" w:eastAsia="宋体" w:cs="宋体"/>
                <w:color w:val="000000"/>
                <w:szCs w:val="20"/>
              </w:rPr>
            </w:pPr>
            <w:r>
              <w:rPr>
                <w:rFonts w:hint="eastAsia" w:ascii="宋体" w:hAnsi="宋体" w:eastAsia="宋体" w:cs="宋体"/>
                <w:color w:val="000000"/>
                <w:szCs w:val="20"/>
              </w:rPr>
              <w:t>30309</w:t>
            </w:r>
          </w:p>
        </w:tc>
        <w:tc>
          <w:tcPr>
            <w:tcW w:w="2268" w:type="dxa"/>
            <w:gridSpan w:val="2"/>
            <w:tcBorders>
              <w:top w:val="nil"/>
              <w:left w:val="nil"/>
              <w:bottom w:val="single" w:color="auto" w:sz="4" w:space="0"/>
              <w:right w:val="single" w:color="auto" w:sz="4" w:space="0"/>
            </w:tcBorders>
            <w:shd w:val="clear" w:color="auto" w:fill="auto"/>
            <w:noWrap/>
            <w:vAlign w:val="center"/>
          </w:tcPr>
          <w:p w14:paraId="1441C369">
            <w:pPr>
              <w:widowControl/>
              <w:jc w:val="left"/>
              <w:rPr>
                <w:rFonts w:ascii="宋体" w:hAnsi="宋体" w:eastAsia="宋体" w:cs="宋体"/>
                <w:color w:val="000000"/>
                <w:szCs w:val="20"/>
              </w:rPr>
            </w:pPr>
            <w:r>
              <w:rPr>
                <w:rFonts w:hint="eastAsia" w:ascii="宋体" w:hAnsi="宋体" w:eastAsia="宋体" w:cs="宋体"/>
                <w:color w:val="000000"/>
                <w:szCs w:val="20"/>
              </w:rPr>
              <w:t xml:space="preserve">  奖励金</w:t>
            </w:r>
          </w:p>
        </w:tc>
        <w:tc>
          <w:tcPr>
            <w:tcW w:w="2340" w:type="dxa"/>
            <w:gridSpan w:val="2"/>
            <w:tcBorders>
              <w:top w:val="nil"/>
              <w:left w:val="nil"/>
              <w:bottom w:val="single" w:color="auto" w:sz="4" w:space="0"/>
              <w:right w:val="single" w:color="auto" w:sz="4" w:space="0"/>
            </w:tcBorders>
            <w:shd w:val="clear" w:color="auto" w:fill="auto"/>
            <w:noWrap/>
            <w:vAlign w:val="center"/>
          </w:tcPr>
          <w:p w14:paraId="71F859B1">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rPr>
              <w:t>　</w:t>
            </w:r>
            <w:r>
              <w:rPr>
                <w:rFonts w:hint="eastAsia" w:ascii="宋体" w:hAnsi="宋体" w:eastAsia="宋体" w:cs="宋体"/>
                <w:color w:val="000000"/>
                <w:szCs w:val="20"/>
                <w:lang w:val="en-US" w:eastAsia="zh-CN"/>
              </w:rPr>
              <w:t>42</w:t>
            </w:r>
          </w:p>
        </w:tc>
        <w:tc>
          <w:tcPr>
            <w:tcW w:w="907" w:type="dxa"/>
            <w:tcBorders>
              <w:top w:val="nil"/>
              <w:left w:val="nil"/>
              <w:bottom w:val="single" w:color="auto" w:sz="4" w:space="0"/>
              <w:right w:val="single" w:color="auto" w:sz="4" w:space="0"/>
            </w:tcBorders>
            <w:shd w:val="clear" w:color="auto" w:fill="auto"/>
            <w:noWrap/>
            <w:vAlign w:val="center"/>
          </w:tcPr>
          <w:p w14:paraId="18635551">
            <w:pPr>
              <w:widowControl/>
              <w:jc w:val="left"/>
              <w:rPr>
                <w:rFonts w:ascii="宋体" w:hAnsi="宋体" w:eastAsia="宋体" w:cs="宋体"/>
                <w:color w:val="000000"/>
                <w:szCs w:val="20"/>
              </w:rPr>
            </w:pPr>
            <w:r>
              <w:rPr>
                <w:rFonts w:hint="eastAsia" w:ascii="宋体" w:hAnsi="宋体" w:eastAsia="宋体" w:cs="宋体"/>
                <w:color w:val="000000"/>
                <w:szCs w:val="20"/>
              </w:rPr>
              <w:t>30229</w:t>
            </w:r>
          </w:p>
        </w:tc>
        <w:tc>
          <w:tcPr>
            <w:tcW w:w="2523" w:type="dxa"/>
            <w:tcBorders>
              <w:top w:val="nil"/>
              <w:left w:val="nil"/>
              <w:bottom w:val="single" w:color="auto" w:sz="4" w:space="0"/>
              <w:right w:val="single" w:color="auto" w:sz="4" w:space="0"/>
            </w:tcBorders>
            <w:shd w:val="clear" w:color="auto" w:fill="auto"/>
            <w:noWrap/>
            <w:vAlign w:val="center"/>
          </w:tcPr>
          <w:p w14:paraId="7057DC2A">
            <w:pPr>
              <w:widowControl/>
              <w:jc w:val="left"/>
              <w:rPr>
                <w:rFonts w:ascii="宋体" w:hAnsi="宋体" w:eastAsia="宋体" w:cs="宋体"/>
                <w:color w:val="000000"/>
                <w:szCs w:val="20"/>
              </w:rPr>
            </w:pPr>
            <w:r>
              <w:rPr>
                <w:rFonts w:hint="eastAsia" w:ascii="宋体" w:hAnsi="宋体" w:eastAsia="宋体" w:cs="宋体"/>
                <w:color w:val="000000"/>
                <w:szCs w:val="20"/>
              </w:rPr>
              <w:t xml:space="preserve">  福利费</w:t>
            </w:r>
          </w:p>
        </w:tc>
        <w:tc>
          <w:tcPr>
            <w:tcW w:w="1122" w:type="dxa"/>
            <w:gridSpan w:val="2"/>
            <w:tcBorders>
              <w:top w:val="nil"/>
              <w:left w:val="nil"/>
              <w:bottom w:val="single" w:color="auto" w:sz="4" w:space="0"/>
              <w:right w:val="single" w:color="auto" w:sz="4" w:space="0"/>
            </w:tcBorders>
            <w:shd w:val="clear" w:color="auto" w:fill="auto"/>
            <w:noWrap/>
            <w:vAlign w:val="center"/>
          </w:tcPr>
          <w:p w14:paraId="230C7215">
            <w:pPr>
              <w:widowControl/>
              <w:jc w:val="left"/>
              <w:rPr>
                <w:rFonts w:ascii="宋体" w:hAnsi="宋体" w:eastAsia="宋体" w:cs="宋体"/>
                <w:color w:val="000000"/>
                <w:szCs w:val="20"/>
              </w:rPr>
            </w:pPr>
            <w:r>
              <w:rPr>
                <w:rFonts w:hint="eastAsia" w:ascii="宋体" w:hAnsi="宋体" w:eastAsia="宋体" w:cs="宋体"/>
                <w:color w:val="000000"/>
                <w:szCs w:val="20"/>
              </w:rPr>
              <w:t>　</w:t>
            </w:r>
          </w:p>
        </w:tc>
        <w:tc>
          <w:tcPr>
            <w:tcW w:w="840" w:type="dxa"/>
            <w:tcBorders>
              <w:top w:val="nil"/>
              <w:left w:val="nil"/>
              <w:bottom w:val="single" w:color="auto" w:sz="4" w:space="0"/>
              <w:right w:val="single" w:color="auto" w:sz="4" w:space="0"/>
            </w:tcBorders>
            <w:shd w:val="clear" w:color="auto" w:fill="auto"/>
            <w:noWrap/>
            <w:vAlign w:val="center"/>
          </w:tcPr>
          <w:p w14:paraId="76E6A7E9">
            <w:pPr>
              <w:widowControl/>
              <w:jc w:val="left"/>
              <w:rPr>
                <w:rFonts w:hint="eastAsia" w:ascii="宋体" w:hAnsi="宋体" w:eastAsia="宋体" w:cs="宋体"/>
                <w:color w:val="000000"/>
                <w:szCs w:val="20"/>
                <w:lang w:val="en-US" w:eastAsia="zh-CN"/>
              </w:rPr>
            </w:pPr>
            <w:r>
              <w:rPr>
                <w:rFonts w:hint="eastAsia" w:ascii="宋体" w:hAnsi="宋体" w:eastAsia="宋体" w:cs="宋体"/>
                <w:color w:val="000000"/>
                <w:szCs w:val="20"/>
              </w:rPr>
              <w:t>3990</w:t>
            </w:r>
            <w:r>
              <w:rPr>
                <w:rFonts w:hint="eastAsia" w:ascii="宋体" w:hAnsi="宋体" w:eastAsia="宋体" w:cs="宋体"/>
                <w:color w:val="000000"/>
                <w:szCs w:val="20"/>
                <w:lang w:val="en-US" w:eastAsia="zh-CN"/>
              </w:rPr>
              <w:t>9</w:t>
            </w:r>
          </w:p>
        </w:tc>
        <w:tc>
          <w:tcPr>
            <w:tcW w:w="2768" w:type="dxa"/>
            <w:gridSpan w:val="3"/>
            <w:tcBorders>
              <w:top w:val="nil"/>
              <w:left w:val="nil"/>
              <w:bottom w:val="single" w:color="auto" w:sz="4" w:space="0"/>
              <w:right w:val="single" w:color="auto" w:sz="4" w:space="0"/>
            </w:tcBorders>
            <w:shd w:val="clear" w:color="auto" w:fill="auto"/>
            <w:noWrap/>
            <w:vAlign w:val="center"/>
          </w:tcPr>
          <w:p w14:paraId="39D3FFEE">
            <w:pPr>
              <w:widowControl/>
              <w:jc w:val="left"/>
              <w:rPr>
                <w:rFonts w:hint="eastAsia" w:ascii="宋体" w:hAnsi="宋体" w:eastAsia="宋体" w:cs="宋体"/>
                <w:color w:val="000000"/>
                <w:szCs w:val="20"/>
              </w:rPr>
            </w:pPr>
            <w:r>
              <w:rPr>
                <w:rFonts w:hint="eastAsia" w:ascii="宋体" w:hAnsi="宋体" w:eastAsia="宋体" w:cs="宋体"/>
                <w:color w:val="000000"/>
                <w:szCs w:val="20"/>
              </w:rPr>
              <w:t xml:space="preserve">  经常性赠与</w:t>
            </w:r>
          </w:p>
          <w:p w14:paraId="04D24802">
            <w:pPr>
              <w:widowControl/>
              <w:jc w:val="left"/>
              <w:rPr>
                <w:rFonts w:hint="eastAsia" w:ascii="宋体" w:hAnsi="宋体" w:eastAsia="宋体" w:cs="宋体"/>
                <w:color w:val="000000"/>
                <w:szCs w:val="20"/>
              </w:rPr>
            </w:pPr>
            <w:r>
              <w:rPr>
                <w:rFonts w:hint="eastAsia" w:ascii="宋体" w:hAnsi="宋体" w:eastAsia="宋体" w:cs="宋体"/>
                <w:color w:val="000000"/>
                <w:szCs w:val="20"/>
              </w:rPr>
              <w:t xml:space="preserve">  资本性赠与</w:t>
            </w:r>
          </w:p>
          <w:p w14:paraId="105840CE">
            <w:pPr>
              <w:widowControl/>
              <w:jc w:val="left"/>
              <w:rPr>
                <w:rFonts w:hint="eastAsia" w:ascii="宋体" w:hAnsi="宋体" w:eastAsia="宋体" w:cs="宋体"/>
                <w:color w:val="000000"/>
                <w:szCs w:val="20"/>
              </w:rPr>
            </w:pPr>
          </w:p>
          <w:tbl>
            <w:tblPr>
              <w:tblStyle w:val="33"/>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704"/>
            </w:tblGrid>
            <w:tr w14:paraId="1DCA2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3130A">
                  <w:pPr>
                    <w:keepNext w:val="0"/>
                    <w:keepLines w:val="0"/>
                    <w:widowControl/>
                    <w:suppressLineNumbers w:val="0"/>
                    <w:jc w:val="left"/>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bidi="ar"/>
                    </w:rPr>
                    <w:t xml:space="preserve">  经常性赠与</w:t>
                  </w:r>
                </w:p>
              </w:tc>
            </w:tr>
            <w:tr w14:paraId="58E0F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92C53">
                  <w:pPr>
                    <w:keepNext w:val="0"/>
                    <w:keepLines w:val="0"/>
                    <w:widowControl/>
                    <w:suppressLineNumbers w:val="0"/>
                    <w:jc w:val="left"/>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bidi="ar"/>
                    </w:rPr>
                    <w:t xml:space="preserve">  资本性赠与</w:t>
                  </w:r>
                </w:p>
              </w:tc>
            </w:tr>
          </w:tbl>
          <w:p w14:paraId="1BD10287">
            <w:pPr>
              <w:widowControl/>
              <w:jc w:val="left"/>
              <w:rPr>
                <w:rFonts w:hint="eastAsia" w:ascii="宋体" w:hAnsi="宋体" w:eastAsia="宋体" w:cs="宋体"/>
                <w:color w:val="000000"/>
                <w:szCs w:val="20"/>
              </w:rPr>
            </w:pPr>
          </w:p>
          <w:tbl>
            <w:tblPr>
              <w:tblStyle w:val="33"/>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704"/>
            </w:tblGrid>
            <w:tr w14:paraId="12EC4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B26B3">
                  <w:pPr>
                    <w:keepNext w:val="0"/>
                    <w:keepLines w:val="0"/>
                    <w:widowControl/>
                    <w:suppressLineNumbers w:val="0"/>
                    <w:jc w:val="left"/>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bidi="ar"/>
                    </w:rPr>
                    <w:t xml:space="preserve">  经常性赠与</w:t>
                  </w:r>
                </w:p>
              </w:tc>
            </w:tr>
            <w:tr w14:paraId="52930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BB890">
                  <w:pPr>
                    <w:keepNext w:val="0"/>
                    <w:keepLines w:val="0"/>
                    <w:widowControl/>
                    <w:suppressLineNumbers w:val="0"/>
                    <w:jc w:val="left"/>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bidi="ar"/>
                    </w:rPr>
                    <w:t xml:space="preserve">  资本性赠与</w:t>
                  </w:r>
                </w:p>
              </w:tc>
            </w:tr>
          </w:tbl>
          <w:p w14:paraId="23CB1921">
            <w:pPr>
              <w:widowControl/>
              <w:jc w:val="left"/>
              <w:rPr>
                <w:rFonts w:ascii="宋体" w:hAnsi="宋体" w:eastAsia="宋体" w:cs="宋体"/>
                <w:color w:val="000000"/>
                <w:szCs w:val="20"/>
              </w:rPr>
            </w:pPr>
          </w:p>
        </w:tc>
        <w:tc>
          <w:tcPr>
            <w:tcW w:w="1252" w:type="dxa"/>
            <w:tcBorders>
              <w:top w:val="nil"/>
              <w:left w:val="nil"/>
              <w:bottom w:val="single" w:color="auto" w:sz="4" w:space="0"/>
              <w:right w:val="single" w:color="auto" w:sz="4" w:space="0"/>
            </w:tcBorders>
            <w:shd w:val="clear" w:color="auto" w:fill="auto"/>
            <w:noWrap/>
            <w:vAlign w:val="center"/>
          </w:tcPr>
          <w:p w14:paraId="3328A20F">
            <w:pPr>
              <w:widowControl/>
              <w:jc w:val="left"/>
              <w:rPr>
                <w:rFonts w:ascii="宋体" w:hAnsi="宋体" w:eastAsia="宋体" w:cs="宋体"/>
                <w:color w:val="000000"/>
                <w:szCs w:val="20"/>
              </w:rPr>
            </w:pPr>
            <w:r>
              <w:rPr>
                <w:rFonts w:hint="eastAsia" w:ascii="宋体" w:hAnsi="宋体" w:eastAsia="宋体" w:cs="宋体"/>
                <w:color w:val="000000"/>
                <w:szCs w:val="20"/>
              </w:rPr>
              <w:t>　</w:t>
            </w:r>
          </w:p>
        </w:tc>
      </w:tr>
      <w:tr w14:paraId="34DB3307">
        <w:tblPrEx>
          <w:tblCellMar>
            <w:top w:w="0" w:type="dxa"/>
            <w:left w:w="108" w:type="dxa"/>
            <w:bottom w:w="0" w:type="dxa"/>
            <w:right w:w="108" w:type="dxa"/>
          </w:tblCellMar>
        </w:tblPrEx>
        <w:trPr>
          <w:gridAfter w:val="1"/>
          <w:wAfter w:w="60" w:type="dxa"/>
          <w:trHeight w:val="299"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14:paraId="07BCC450">
            <w:pPr>
              <w:widowControl/>
              <w:jc w:val="left"/>
              <w:rPr>
                <w:rFonts w:ascii="宋体" w:hAnsi="宋体" w:eastAsia="宋体" w:cs="宋体"/>
                <w:color w:val="000000"/>
                <w:szCs w:val="20"/>
              </w:rPr>
            </w:pPr>
            <w:r>
              <w:rPr>
                <w:rFonts w:hint="eastAsia" w:ascii="宋体" w:hAnsi="宋体" w:eastAsia="宋体" w:cs="宋体"/>
                <w:color w:val="000000"/>
                <w:szCs w:val="20"/>
              </w:rPr>
              <w:t>30310</w:t>
            </w:r>
          </w:p>
        </w:tc>
        <w:tc>
          <w:tcPr>
            <w:tcW w:w="2268" w:type="dxa"/>
            <w:gridSpan w:val="2"/>
            <w:tcBorders>
              <w:top w:val="nil"/>
              <w:left w:val="nil"/>
              <w:bottom w:val="single" w:color="auto" w:sz="4" w:space="0"/>
              <w:right w:val="single" w:color="auto" w:sz="4" w:space="0"/>
            </w:tcBorders>
            <w:shd w:val="clear" w:color="auto" w:fill="auto"/>
            <w:noWrap/>
            <w:vAlign w:val="center"/>
          </w:tcPr>
          <w:p w14:paraId="5B0F9C71">
            <w:pPr>
              <w:widowControl/>
              <w:jc w:val="left"/>
              <w:rPr>
                <w:rFonts w:ascii="宋体" w:hAnsi="宋体" w:eastAsia="宋体" w:cs="宋体"/>
                <w:color w:val="000000"/>
                <w:szCs w:val="20"/>
              </w:rPr>
            </w:pPr>
            <w:r>
              <w:rPr>
                <w:rFonts w:hint="eastAsia" w:ascii="宋体" w:hAnsi="宋体" w:eastAsia="宋体" w:cs="宋体"/>
                <w:color w:val="000000"/>
                <w:szCs w:val="20"/>
              </w:rPr>
              <w:t xml:space="preserve">  个人农业生产补贴</w:t>
            </w:r>
          </w:p>
        </w:tc>
        <w:tc>
          <w:tcPr>
            <w:tcW w:w="2340" w:type="dxa"/>
            <w:gridSpan w:val="2"/>
            <w:tcBorders>
              <w:top w:val="nil"/>
              <w:left w:val="nil"/>
              <w:bottom w:val="single" w:color="auto" w:sz="4" w:space="0"/>
              <w:right w:val="single" w:color="auto" w:sz="4" w:space="0"/>
            </w:tcBorders>
            <w:shd w:val="clear" w:color="auto" w:fill="auto"/>
            <w:noWrap/>
            <w:vAlign w:val="center"/>
          </w:tcPr>
          <w:p w14:paraId="3B4BA240">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rPr>
              <w:t>　</w:t>
            </w:r>
            <w:r>
              <w:rPr>
                <w:rFonts w:hint="eastAsia" w:ascii="宋体" w:hAnsi="宋体" w:eastAsia="宋体" w:cs="宋体"/>
                <w:color w:val="000000"/>
                <w:szCs w:val="20"/>
                <w:lang w:val="en-US" w:eastAsia="zh-CN"/>
              </w:rPr>
              <w:t>34</w:t>
            </w:r>
          </w:p>
        </w:tc>
        <w:tc>
          <w:tcPr>
            <w:tcW w:w="907" w:type="dxa"/>
            <w:tcBorders>
              <w:top w:val="nil"/>
              <w:left w:val="nil"/>
              <w:bottom w:val="single" w:color="auto" w:sz="4" w:space="0"/>
              <w:right w:val="single" w:color="auto" w:sz="4" w:space="0"/>
            </w:tcBorders>
            <w:shd w:val="clear" w:color="auto" w:fill="auto"/>
            <w:noWrap/>
            <w:vAlign w:val="center"/>
          </w:tcPr>
          <w:p w14:paraId="7ABD687F">
            <w:pPr>
              <w:widowControl/>
              <w:jc w:val="left"/>
              <w:rPr>
                <w:rFonts w:ascii="宋体" w:hAnsi="宋体" w:eastAsia="宋体" w:cs="宋体"/>
                <w:color w:val="000000"/>
                <w:szCs w:val="20"/>
              </w:rPr>
            </w:pPr>
            <w:r>
              <w:rPr>
                <w:rFonts w:hint="eastAsia" w:ascii="宋体" w:hAnsi="宋体" w:eastAsia="宋体" w:cs="宋体"/>
                <w:color w:val="000000"/>
                <w:szCs w:val="20"/>
              </w:rPr>
              <w:t>30231</w:t>
            </w:r>
          </w:p>
        </w:tc>
        <w:tc>
          <w:tcPr>
            <w:tcW w:w="2523" w:type="dxa"/>
            <w:tcBorders>
              <w:top w:val="nil"/>
              <w:left w:val="nil"/>
              <w:bottom w:val="single" w:color="auto" w:sz="4" w:space="0"/>
              <w:right w:val="single" w:color="auto" w:sz="4" w:space="0"/>
            </w:tcBorders>
            <w:shd w:val="clear" w:color="auto" w:fill="auto"/>
            <w:noWrap/>
            <w:vAlign w:val="center"/>
          </w:tcPr>
          <w:p w14:paraId="0FCE778B">
            <w:pPr>
              <w:widowControl/>
              <w:jc w:val="left"/>
              <w:rPr>
                <w:rFonts w:ascii="宋体" w:hAnsi="宋体" w:eastAsia="宋体" w:cs="宋体"/>
                <w:color w:val="000000"/>
                <w:szCs w:val="20"/>
              </w:rPr>
            </w:pPr>
            <w:r>
              <w:rPr>
                <w:rFonts w:hint="eastAsia" w:ascii="宋体" w:hAnsi="宋体" w:eastAsia="宋体" w:cs="宋体"/>
                <w:color w:val="000000"/>
                <w:szCs w:val="20"/>
              </w:rPr>
              <w:t xml:space="preserve">  公务用车运行维护费</w:t>
            </w:r>
          </w:p>
        </w:tc>
        <w:tc>
          <w:tcPr>
            <w:tcW w:w="1122" w:type="dxa"/>
            <w:gridSpan w:val="2"/>
            <w:tcBorders>
              <w:top w:val="nil"/>
              <w:left w:val="nil"/>
              <w:bottom w:val="single" w:color="auto" w:sz="4" w:space="0"/>
              <w:right w:val="single" w:color="auto" w:sz="4" w:space="0"/>
            </w:tcBorders>
            <w:shd w:val="clear" w:color="auto" w:fill="auto"/>
            <w:noWrap/>
            <w:vAlign w:val="center"/>
          </w:tcPr>
          <w:p w14:paraId="520D7618">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rPr>
              <w:t>　</w:t>
            </w:r>
          </w:p>
        </w:tc>
        <w:tc>
          <w:tcPr>
            <w:tcW w:w="840" w:type="dxa"/>
            <w:tcBorders>
              <w:top w:val="nil"/>
              <w:left w:val="nil"/>
              <w:bottom w:val="single" w:color="auto" w:sz="4" w:space="0"/>
              <w:right w:val="single" w:color="auto" w:sz="4" w:space="0"/>
            </w:tcBorders>
            <w:shd w:val="clear" w:color="auto" w:fill="auto"/>
            <w:noWrap/>
            <w:vAlign w:val="center"/>
          </w:tcPr>
          <w:p w14:paraId="5639FF5E">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rPr>
              <w:t>399</w:t>
            </w:r>
            <w:r>
              <w:rPr>
                <w:rFonts w:hint="eastAsia" w:ascii="宋体" w:hAnsi="宋体" w:eastAsia="宋体" w:cs="宋体"/>
                <w:color w:val="000000"/>
                <w:szCs w:val="20"/>
                <w:lang w:val="en-US" w:eastAsia="zh-CN"/>
              </w:rPr>
              <w:t>10</w:t>
            </w:r>
          </w:p>
        </w:tc>
        <w:tc>
          <w:tcPr>
            <w:tcW w:w="2768" w:type="dxa"/>
            <w:gridSpan w:val="3"/>
            <w:tcBorders>
              <w:top w:val="nil"/>
              <w:left w:val="nil"/>
              <w:bottom w:val="single" w:color="auto" w:sz="4" w:space="0"/>
              <w:right w:val="single" w:color="auto" w:sz="4" w:space="0"/>
            </w:tcBorders>
            <w:shd w:val="clear" w:color="auto" w:fill="auto"/>
            <w:noWrap/>
            <w:vAlign w:val="center"/>
          </w:tcPr>
          <w:p w14:paraId="3866A412">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lang w:val="en-US" w:eastAsia="zh-CN"/>
              </w:rPr>
              <w:t xml:space="preserve">  资本性赠与</w:t>
            </w:r>
          </w:p>
        </w:tc>
        <w:tc>
          <w:tcPr>
            <w:tcW w:w="1252" w:type="dxa"/>
            <w:tcBorders>
              <w:top w:val="nil"/>
              <w:left w:val="nil"/>
              <w:bottom w:val="single" w:color="auto" w:sz="4" w:space="0"/>
              <w:right w:val="single" w:color="auto" w:sz="4" w:space="0"/>
            </w:tcBorders>
            <w:shd w:val="clear" w:color="auto" w:fill="auto"/>
            <w:noWrap/>
            <w:vAlign w:val="center"/>
          </w:tcPr>
          <w:p w14:paraId="532E8AC0">
            <w:pPr>
              <w:widowControl/>
              <w:jc w:val="left"/>
              <w:rPr>
                <w:rFonts w:ascii="宋体" w:hAnsi="宋体" w:eastAsia="宋体" w:cs="宋体"/>
                <w:color w:val="000000"/>
                <w:szCs w:val="20"/>
              </w:rPr>
            </w:pPr>
            <w:r>
              <w:rPr>
                <w:rFonts w:hint="eastAsia" w:ascii="宋体" w:hAnsi="宋体" w:eastAsia="宋体" w:cs="宋体"/>
                <w:color w:val="000000"/>
                <w:szCs w:val="20"/>
              </w:rPr>
              <w:t>　</w:t>
            </w:r>
          </w:p>
        </w:tc>
      </w:tr>
      <w:tr w14:paraId="45A525B1">
        <w:tblPrEx>
          <w:tblCellMar>
            <w:top w:w="0" w:type="dxa"/>
            <w:left w:w="108" w:type="dxa"/>
            <w:bottom w:w="0" w:type="dxa"/>
            <w:right w:w="108" w:type="dxa"/>
          </w:tblCellMar>
        </w:tblPrEx>
        <w:trPr>
          <w:gridAfter w:val="1"/>
          <w:wAfter w:w="60" w:type="dxa"/>
          <w:trHeight w:val="229"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14:paraId="603001F4">
            <w:pPr>
              <w:widowControl/>
              <w:jc w:val="left"/>
              <w:rPr>
                <w:rFonts w:ascii="宋体" w:hAnsi="宋体" w:eastAsia="宋体" w:cs="宋体"/>
                <w:color w:val="000000"/>
                <w:szCs w:val="20"/>
              </w:rPr>
            </w:pPr>
            <w:r>
              <w:rPr>
                <w:rFonts w:hint="eastAsia" w:ascii="宋体" w:hAnsi="宋体" w:eastAsia="宋体" w:cs="宋体"/>
                <w:color w:val="000000"/>
                <w:szCs w:val="20"/>
              </w:rPr>
              <w:t>30311</w:t>
            </w:r>
          </w:p>
        </w:tc>
        <w:tc>
          <w:tcPr>
            <w:tcW w:w="2268" w:type="dxa"/>
            <w:gridSpan w:val="2"/>
            <w:tcBorders>
              <w:top w:val="nil"/>
              <w:left w:val="nil"/>
              <w:bottom w:val="single" w:color="auto" w:sz="4" w:space="0"/>
              <w:right w:val="single" w:color="auto" w:sz="4" w:space="0"/>
            </w:tcBorders>
            <w:shd w:val="clear" w:color="auto" w:fill="auto"/>
            <w:noWrap/>
            <w:vAlign w:val="center"/>
          </w:tcPr>
          <w:p w14:paraId="7E09056C">
            <w:pPr>
              <w:widowControl/>
              <w:jc w:val="left"/>
              <w:rPr>
                <w:rFonts w:ascii="宋体" w:hAnsi="宋体" w:eastAsia="宋体" w:cs="宋体"/>
                <w:color w:val="000000"/>
                <w:szCs w:val="20"/>
              </w:rPr>
            </w:pPr>
            <w:r>
              <w:rPr>
                <w:rFonts w:hint="eastAsia" w:ascii="宋体" w:hAnsi="宋体" w:eastAsia="宋体" w:cs="宋体"/>
                <w:color w:val="000000"/>
                <w:szCs w:val="20"/>
              </w:rPr>
              <w:t xml:space="preserve">  代缴社会保险费</w:t>
            </w:r>
          </w:p>
        </w:tc>
        <w:tc>
          <w:tcPr>
            <w:tcW w:w="2340" w:type="dxa"/>
            <w:gridSpan w:val="2"/>
            <w:tcBorders>
              <w:top w:val="nil"/>
              <w:left w:val="nil"/>
              <w:bottom w:val="single" w:color="auto" w:sz="4" w:space="0"/>
              <w:right w:val="single" w:color="auto" w:sz="4" w:space="0"/>
            </w:tcBorders>
            <w:shd w:val="clear" w:color="auto" w:fill="auto"/>
            <w:noWrap/>
            <w:vAlign w:val="center"/>
          </w:tcPr>
          <w:p w14:paraId="5EA2F9C9">
            <w:pPr>
              <w:widowControl/>
              <w:jc w:val="left"/>
              <w:rPr>
                <w:rFonts w:ascii="宋体" w:hAnsi="宋体" w:eastAsia="宋体" w:cs="宋体"/>
                <w:color w:val="000000"/>
                <w:szCs w:val="20"/>
              </w:rPr>
            </w:pPr>
            <w:r>
              <w:rPr>
                <w:rFonts w:hint="eastAsia" w:ascii="宋体" w:hAnsi="宋体" w:eastAsia="宋体" w:cs="宋体"/>
                <w:color w:val="000000"/>
                <w:szCs w:val="20"/>
              </w:rPr>
              <w:t>　</w:t>
            </w:r>
          </w:p>
        </w:tc>
        <w:tc>
          <w:tcPr>
            <w:tcW w:w="907" w:type="dxa"/>
            <w:tcBorders>
              <w:top w:val="nil"/>
              <w:left w:val="nil"/>
              <w:bottom w:val="single" w:color="auto" w:sz="4" w:space="0"/>
              <w:right w:val="single" w:color="auto" w:sz="4" w:space="0"/>
            </w:tcBorders>
            <w:shd w:val="clear" w:color="auto" w:fill="auto"/>
            <w:noWrap/>
            <w:vAlign w:val="center"/>
          </w:tcPr>
          <w:p w14:paraId="103333D4">
            <w:pPr>
              <w:widowControl/>
              <w:jc w:val="left"/>
              <w:rPr>
                <w:rFonts w:ascii="宋体" w:hAnsi="宋体" w:eastAsia="宋体" w:cs="宋体"/>
                <w:color w:val="000000"/>
                <w:szCs w:val="20"/>
              </w:rPr>
            </w:pPr>
            <w:r>
              <w:rPr>
                <w:rFonts w:hint="eastAsia" w:ascii="宋体" w:hAnsi="宋体" w:eastAsia="宋体" w:cs="宋体"/>
                <w:color w:val="000000"/>
                <w:szCs w:val="20"/>
              </w:rPr>
              <w:t>30239</w:t>
            </w:r>
          </w:p>
        </w:tc>
        <w:tc>
          <w:tcPr>
            <w:tcW w:w="2523" w:type="dxa"/>
            <w:tcBorders>
              <w:top w:val="nil"/>
              <w:left w:val="nil"/>
              <w:bottom w:val="single" w:color="auto" w:sz="4" w:space="0"/>
              <w:right w:val="single" w:color="auto" w:sz="4" w:space="0"/>
            </w:tcBorders>
            <w:shd w:val="clear" w:color="auto" w:fill="auto"/>
            <w:noWrap/>
            <w:vAlign w:val="center"/>
          </w:tcPr>
          <w:p w14:paraId="4D5813CA">
            <w:pPr>
              <w:widowControl/>
              <w:jc w:val="left"/>
              <w:rPr>
                <w:rFonts w:ascii="宋体" w:hAnsi="宋体" w:eastAsia="宋体" w:cs="宋体"/>
                <w:color w:val="000000"/>
                <w:szCs w:val="20"/>
              </w:rPr>
            </w:pPr>
            <w:r>
              <w:rPr>
                <w:rFonts w:hint="eastAsia" w:ascii="宋体" w:hAnsi="宋体" w:eastAsia="宋体" w:cs="宋体"/>
                <w:color w:val="000000"/>
                <w:szCs w:val="20"/>
              </w:rPr>
              <w:t xml:space="preserve">  其他交通费用</w:t>
            </w:r>
          </w:p>
        </w:tc>
        <w:tc>
          <w:tcPr>
            <w:tcW w:w="1122" w:type="dxa"/>
            <w:gridSpan w:val="2"/>
            <w:tcBorders>
              <w:top w:val="nil"/>
              <w:left w:val="nil"/>
              <w:bottom w:val="single" w:color="auto" w:sz="4" w:space="0"/>
              <w:right w:val="single" w:color="auto" w:sz="4" w:space="0"/>
            </w:tcBorders>
            <w:shd w:val="clear" w:color="auto" w:fill="auto"/>
            <w:noWrap/>
            <w:vAlign w:val="center"/>
          </w:tcPr>
          <w:p w14:paraId="31B2EDB5">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rPr>
              <w:t>　</w:t>
            </w:r>
            <w:r>
              <w:rPr>
                <w:rFonts w:hint="eastAsia" w:ascii="宋体" w:hAnsi="宋体" w:eastAsia="宋体" w:cs="宋体"/>
                <w:color w:val="000000"/>
                <w:szCs w:val="20"/>
                <w:lang w:val="en-US" w:eastAsia="zh-CN"/>
              </w:rPr>
              <w:t>19.92</w:t>
            </w:r>
          </w:p>
        </w:tc>
        <w:tc>
          <w:tcPr>
            <w:tcW w:w="840" w:type="dxa"/>
            <w:tcBorders>
              <w:top w:val="nil"/>
              <w:left w:val="nil"/>
              <w:bottom w:val="single" w:color="auto" w:sz="4" w:space="0"/>
              <w:right w:val="single" w:color="auto" w:sz="4" w:space="0"/>
            </w:tcBorders>
            <w:shd w:val="clear" w:color="auto" w:fill="auto"/>
            <w:noWrap/>
            <w:vAlign w:val="center"/>
          </w:tcPr>
          <w:p w14:paraId="505CB86D">
            <w:pPr>
              <w:widowControl/>
              <w:jc w:val="left"/>
              <w:rPr>
                <w:rFonts w:ascii="宋体" w:hAnsi="宋体" w:eastAsia="宋体" w:cs="宋体"/>
                <w:color w:val="000000"/>
                <w:sz w:val="21"/>
                <w:szCs w:val="20"/>
                <w:lang w:val="en-US" w:eastAsia="zh-CN" w:bidi="ar-SA"/>
              </w:rPr>
            </w:pPr>
            <w:r>
              <w:rPr>
                <w:rFonts w:hint="eastAsia" w:ascii="宋体" w:hAnsi="宋体" w:eastAsia="宋体" w:cs="宋体"/>
                <w:color w:val="000000"/>
                <w:szCs w:val="20"/>
              </w:rPr>
              <w:t>39999</w:t>
            </w:r>
          </w:p>
        </w:tc>
        <w:tc>
          <w:tcPr>
            <w:tcW w:w="2768" w:type="dxa"/>
            <w:gridSpan w:val="3"/>
            <w:tcBorders>
              <w:top w:val="nil"/>
              <w:left w:val="nil"/>
              <w:bottom w:val="single" w:color="auto" w:sz="4" w:space="0"/>
              <w:right w:val="single" w:color="auto" w:sz="4" w:space="0"/>
            </w:tcBorders>
            <w:shd w:val="clear" w:color="auto" w:fill="auto"/>
            <w:noWrap/>
            <w:vAlign w:val="center"/>
          </w:tcPr>
          <w:p w14:paraId="450CF29A">
            <w:pPr>
              <w:widowControl/>
              <w:jc w:val="left"/>
              <w:rPr>
                <w:rFonts w:ascii="宋体" w:hAnsi="宋体" w:eastAsia="宋体" w:cs="宋体"/>
                <w:color w:val="000000"/>
                <w:sz w:val="21"/>
                <w:szCs w:val="20"/>
                <w:lang w:val="en-US" w:eastAsia="zh-CN" w:bidi="ar-SA"/>
              </w:rPr>
            </w:pPr>
            <w:r>
              <w:rPr>
                <w:rFonts w:hint="eastAsia" w:ascii="宋体" w:hAnsi="宋体" w:eastAsia="宋体" w:cs="宋体"/>
                <w:color w:val="000000"/>
                <w:szCs w:val="20"/>
              </w:rPr>
              <w:t xml:space="preserve">  其他支出</w:t>
            </w:r>
          </w:p>
        </w:tc>
        <w:tc>
          <w:tcPr>
            <w:tcW w:w="1252" w:type="dxa"/>
            <w:tcBorders>
              <w:top w:val="nil"/>
              <w:left w:val="nil"/>
              <w:bottom w:val="single" w:color="auto" w:sz="4" w:space="0"/>
              <w:right w:val="single" w:color="auto" w:sz="4" w:space="0"/>
            </w:tcBorders>
            <w:shd w:val="clear" w:color="auto" w:fill="auto"/>
            <w:noWrap/>
            <w:vAlign w:val="center"/>
          </w:tcPr>
          <w:p w14:paraId="7FE847D4">
            <w:pPr>
              <w:widowControl/>
              <w:jc w:val="left"/>
              <w:rPr>
                <w:rFonts w:ascii="宋体" w:hAnsi="宋体" w:eastAsia="宋体" w:cs="宋体"/>
                <w:color w:val="000000"/>
                <w:szCs w:val="20"/>
              </w:rPr>
            </w:pPr>
            <w:r>
              <w:rPr>
                <w:rFonts w:hint="eastAsia" w:ascii="宋体" w:hAnsi="宋体" w:eastAsia="宋体" w:cs="宋体"/>
                <w:color w:val="000000"/>
                <w:szCs w:val="20"/>
              </w:rPr>
              <w:t>　</w:t>
            </w:r>
          </w:p>
        </w:tc>
      </w:tr>
      <w:tr w14:paraId="1D35B2DC">
        <w:tblPrEx>
          <w:tblCellMar>
            <w:top w:w="0" w:type="dxa"/>
            <w:left w:w="108" w:type="dxa"/>
            <w:bottom w:w="0" w:type="dxa"/>
            <w:right w:w="108" w:type="dxa"/>
          </w:tblCellMar>
        </w:tblPrEx>
        <w:trPr>
          <w:gridAfter w:val="1"/>
          <w:wAfter w:w="60" w:type="dxa"/>
          <w:trHeight w:val="28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14:paraId="3A360DFB">
            <w:pPr>
              <w:widowControl/>
              <w:jc w:val="left"/>
              <w:rPr>
                <w:rFonts w:ascii="宋体" w:hAnsi="宋体" w:eastAsia="宋体" w:cs="宋体"/>
                <w:color w:val="000000"/>
                <w:szCs w:val="20"/>
              </w:rPr>
            </w:pPr>
            <w:r>
              <w:rPr>
                <w:rFonts w:hint="eastAsia" w:ascii="宋体" w:hAnsi="宋体" w:eastAsia="宋体" w:cs="宋体"/>
                <w:color w:val="000000"/>
                <w:szCs w:val="20"/>
              </w:rPr>
              <w:t>30399</w:t>
            </w:r>
          </w:p>
        </w:tc>
        <w:tc>
          <w:tcPr>
            <w:tcW w:w="2268" w:type="dxa"/>
            <w:gridSpan w:val="2"/>
            <w:tcBorders>
              <w:top w:val="nil"/>
              <w:left w:val="nil"/>
              <w:bottom w:val="single" w:color="auto" w:sz="4" w:space="0"/>
              <w:right w:val="single" w:color="auto" w:sz="4" w:space="0"/>
            </w:tcBorders>
            <w:shd w:val="clear" w:color="auto" w:fill="auto"/>
            <w:noWrap/>
            <w:vAlign w:val="center"/>
          </w:tcPr>
          <w:p w14:paraId="305C50CD">
            <w:pPr>
              <w:widowControl/>
              <w:jc w:val="left"/>
              <w:rPr>
                <w:rFonts w:ascii="宋体" w:hAnsi="宋体" w:eastAsia="宋体" w:cs="宋体"/>
                <w:color w:val="000000"/>
                <w:szCs w:val="20"/>
              </w:rPr>
            </w:pPr>
            <w:r>
              <w:rPr>
                <w:rFonts w:hint="eastAsia" w:ascii="宋体" w:hAnsi="宋体" w:eastAsia="宋体" w:cs="宋体"/>
                <w:color w:val="000000"/>
                <w:szCs w:val="20"/>
              </w:rPr>
              <w:t xml:space="preserve">  其他对个人和家庭的补助</w:t>
            </w:r>
          </w:p>
        </w:tc>
        <w:tc>
          <w:tcPr>
            <w:tcW w:w="2340" w:type="dxa"/>
            <w:gridSpan w:val="2"/>
            <w:tcBorders>
              <w:top w:val="nil"/>
              <w:left w:val="nil"/>
              <w:bottom w:val="single" w:color="auto" w:sz="4" w:space="0"/>
              <w:right w:val="single" w:color="auto" w:sz="4" w:space="0"/>
            </w:tcBorders>
            <w:shd w:val="clear" w:color="auto" w:fill="auto"/>
            <w:noWrap/>
            <w:vAlign w:val="center"/>
          </w:tcPr>
          <w:p w14:paraId="5F86A8E7">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rPr>
              <w:t>　</w:t>
            </w:r>
            <w:r>
              <w:rPr>
                <w:rFonts w:hint="eastAsia" w:ascii="宋体" w:hAnsi="宋体" w:eastAsia="宋体" w:cs="宋体"/>
                <w:color w:val="000000"/>
                <w:szCs w:val="20"/>
                <w:lang w:val="en-US" w:eastAsia="zh-CN"/>
              </w:rPr>
              <w:t>5.52</w:t>
            </w:r>
          </w:p>
        </w:tc>
        <w:tc>
          <w:tcPr>
            <w:tcW w:w="907" w:type="dxa"/>
            <w:tcBorders>
              <w:top w:val="nil"/>
              <w:left w:val="nil"/>
              <w:bottom w:val="single" w:color="auto" w:sz="4" w:space="0"/>
              <w:right w:val="single" w:color="auto" w:sz="4" w:space="0"/>
            </w:tcBorders>
            <w:shd w:val="clear" w:color="auto" w:fill="auto"/>
            <w:noWrap/>
            <w:vAlign w:val="center"/>
          </w:tcPr>
          <w:p w14:paraId="14FB136C">
            <w:pPr>
              <w:widowControl/>
              <w:jc w:val="left"/>
              <w:rPr>
                <w:rFonts w:ascii="宋体" w:hAnsi="宋体" w:eastAsia="宋体" w:cs="宋体"/>
                <w:color w:val="000000"/>
                <w:szCs w:val="20"/>
              </w:rPr>
            </w:pPr>
            <w:r>
              <w:rPr>
                <w:rFonts w:hint="eastAsia" w:ascii="宋体" w:hAnsi="宋体" w:eastAsia="宋体" w:cs="宋体"/>
                <w:color w:val="000000"/>
                <w:szCs w:val="20"/>
              </w:rPr>
              <w:t>30240</w:t>
            </w:r>
          </w:p>
        </w:tc>
        <w:tc>
          <w:tcPr>
            <w:tcW w:w="2523" w:type="dxa"/>
            <w:tcBorders>
              <w:top w:val="nil"/>
              <w:left w:val="nil"/>
              <w:bottom w:val="single" w:color="auto" w:sz="4" w:space="0"/>
              <w:right w:val="single" w:color="auto" w:sz="4" w:space="0"/>
            </w:tcBorders>
            <w:shd w:val="clear" w:color="auto" w:fill="auto"/>
            <w:noWrap/>
            <w:vAlign w:val="center"/>
          </w:tcPr>
          <w:p w14:paraId="6EE6EA56">
            <w:pPr>
              <w:widowControl/>
              <w:jc w:val="left"/>
              <w:rPr>
                <w:rFonts w:ascii="宋体" w:hAnsi="宋体" w:eastAsia="宋体" w:cs="宋体"/>
                <w:color w:val="000000"/>
                <w:szCs w:val="20"/>
              </w:rPr>
            </w:pPr>
            <w:r>
              <w:rPr>
                <w:rFonts w:hint="eastAsia" w:ascii="宋体" w:hAnsi="宋体" w:eastAsia="宋体" w:cs="宋体"/>
                <w:color w:val="000000"/>
                <w:szCs w:val="20"/>
              </w:rPr>
              <w:t xml:space="preserve">  税金及附加费用</w:t>
            </w:r>
          </w:p>
        </w:tc>
        <w:tc>
          <w:tcPr>
            <w:tcW w:w="1122" w:type="dxa"/>
            <w:gridSpan w:val="2"/>
            <w:tcBorders>
              <w:top w:val="nil"/>
              <w:left w:val="nil"/>
              <w:bottom w:val="single" w:color="auto" w:sz="4" w:space="0"/>
              <w:right w:val="single" w:color="auto" w:sz="4" w:space="0"/>
            </w:tcBorders>
            <w:shd w:val="clear" w:color="auto" w:fill="auto"/>
            <w:noWrap/>
            <w:vAlign w:val="center"/>
          </w:tcPr>
          <w:p w14:paraId="0C6ECBE6">
            <w:pPr>
              <w:widowControl/>
              <w:jc w:val="left"/>
              <w:rPr>
                <w:rFonts w:ascii="宋体" w:hAnsi="宋体" w:eastAsia="宋体" w:cs="宋体"/>
                <w:color w:val="000000"/>
                <w:szCs w:val="20"/>
              </w:rPr>
            </w:pPr>
            <w:r>
              <w:rPr>
                <w:rFonts w:hint="eastAsia" w:ascii="宋体" w:hAnsi="宋体" w:eastAsia="宋体" w:cs="宋体"/>
                <w:color w:val="000000"/>
                <w:szCs w:val="20"/>
              </w:rPr>
              <w:t>　</w:t>
            </w:r>
          </w:p>
        </w:tc>
        <w:tc>
          <w:tcPr>
            <w:tcW w:w="840" w:type="dxa"/>
            <w:tcBorders>
              <w:top w:val="nil"/>
              <w:left w:val="nil"/>
              <w:bottom w:val="single" w:color="auto" w:sz="4" w:space="0"/>
              <w:right w:val="single" w:color="auto" w:sz="4" w:space="0"/>
            </w:tcBorders>
            <w:shd w:val="clear" w:color="auto" w:fill="auto"/>
            <w:noWrap/>
            <w:vAlign w:val="center"/>
          </w:tcPr>
          <w:p w14:paraId="56254A90">
            <w:pPr>
              <w:widowControl/>
              <w:jc w:val="left"/>
              <w:rPr>
                <w:rFonts w:ascii="宋体" w:hAnsi="宋体" w:eastAsia="宋体" w:cs="宋体"/>
                <w:color w:val="000000"/>
                <w:szCs w:val="18"/>
              </w:rPr>
            </w:pPr>
            <w:r>
              <w:rPr>
                <w:rFonts w:hint="eastAsia" w:ascii="宋体" w:hAnsi="宋体" w:eastAsia="宋体" w:cs="宋体"/>
                <w:color w:val="000000"/>
                <w:szCs w:val="18"/>
              </w:rPr>
              <w:t>　</w:t>
            </w:r>
          </w:p>
        </w:tc>
        <w:tc>
          <w:tcPr>
            <w:tcW w:w="2768" w:type="dxa"/>
            <w:gridSpan w:val="3"/>
            <w:tcBorders>
              <w:top w:val="nil"/>
              <w:left w:val="nil"/>
              <w:bottom w:val="single" w:color="auto" w:sz="4" w:space="0"/>
              <w:right w:val="single" w:color="auto" w:sz="4" w:space="0"/>
            </w:tcBorders>
            <w:shd w:val="clear" w:color="auto" w:fill="auto"/>
            <w:noWrap/>
            <w:vAlign w:val="center"/>
          </w:tcPr>
          <w:p w14:paraId="592CC98C">
            <w:pPr>
              <w:widowControl/>
              <w:jc w:val="left"/>
              <w:rPr>
                <w:rFonts w:ascii="宋体" w:hAnsi="宋体" w:eastAsia="宋体" w:cs="宋体"/>
                <w:color w:val="000000"/>
                <w:szCs w:val="18"/>
              </w:rPr>
            </w:pPr>
            <w:r>
              <w:rPr>
                <w:rFonts w:hint="eastAsia" w:ascii="宋体" w:hAnsi="宋体" w:eastAsia="宋体" w:cs="宋体"/>
                <w:color w:val="000000"/>
                <w:szCs w:val="18"/>
              </w:rPr>
              <w:t>　</w:t>
            </w:r>
          </w:p>
        </w:tc>
        <w:tc>
          <w:tcPr>
            <w:tcW w:w="1252" w:type="dxa"/>
            <w:tcBorders>
              <w:top w:val="nil"/>
              <w:left w:val="nil"/>
              <w:bottom w:val="single" w:color="auto" w:sz="4" w:space="0"/>
              <w:right w:val="single" w:color="auto" w:sz="4" w:space="0"/>
            </w:tcBorders>
            <w:shd w:val="clear" w:color="auto" w:fill="auto"/>
            <w:noWrap/>
            <w:vAlign w:val="center"/>
          </w:tcPr>
          <w:p w14:paraId="129FABDA">
            <w:pPr>
              <w:widowControl/>
              <w:jc w:val="left"/>
              <w:rPr>
                <w:rFonts w:ascii="宋体" w:hAnsi="宋体" w:eastAsia="宋体" w:cs="宋体"/>
                <w:color w:val="000000"/>
                <w:szCs w:val="20"/>
              </w:rPr>
            </w:pPr>
            <w:r>
              <w:rPr>
                <w:rFonts w:hint="eastAsia" w:ascii="宋体" w:hAnsi="宋体" w:eastAsia="宋体" w:cs="宋体"/>
                <w:color w:val="000000"/>
                <w:szCs w:val="20"/>
              </w:rPr>
              <w:t>　</w:t>
            </w:r>
          </w:p>
        </w:tc>
      </w:tr>
      <w:tr w14:paraId="6980D442">
        <w:tblPrEx>
          <w:tblCellMar>
            <w:top w:w="0" w:type="dxa"/>
            <w:left w:w="108" w:type="dxa"/>
            <w:bottom w:w="0" w:type="dxa"/>
            <w:right w:w="108" w:type="dxa"/>
          </w:tblCellMar>
        </w:tblPrEx>
        <w:trPr>
          <w:gridAfter w:val="1"/>
          <w:wAfter w:w="60" w:type="dxa"/>
          <w:trHeight w:val="354" w:hRule="exact"/>
        </w:trPr>
        <w:tc>
          <w:tcPr>
            <w:tcW w:w="1272" w:type="dxa"/>
            <w:gridSpan w:val="3"/>
            <w:tcBorders>
              <w:top w:val="nil"/>
              <w:left w:val="single" w:color="auto" w:sz="4" w:space="0"/>
              <w:bottom w:val="single" w:color="auto" w:sz="4" w:space="0"/>
              <w:right w:val="single" w:color="auto" w:sz="4" w:space="0"/>
            </w:tcBorders>
            <w:shd w:val="clear" w:color="auto" w:fill="auto"/>
            <w:noWrap/>
            <w:vAlign w:val="center"/>
          </w:tcPr>
          <w:p w14:paraId="7123ADF4">
            <w:pPr>
              <w:widowControl/>
              <w:jc w:val="left"/>
              <w:rPr>
                <w:rFonts w:ascii="宋体" w:hAnsi="宋体" w:eastAsia="宋体" w:cs="宋体"/>
                <w:color w:val="000000"/>
                <w:szCs w:val="20"/>
              </w:rPr>
            </w:pPr>
            <w:r>
              <w:rPr>
                <w:rFonts w:hint="eastAsia" w:ascii="宋体" w:hAnsi="宋体" w:eastAsia="宋体" w:cs="宋体"/>
                <w:color w:val="000000"/>
                <w:szCs w:val="20"/>
              </w:rPr>
              <w:t>　</w:t>
            </w:r>
          </w:p>
        </w:tc>
        <w:tc>
          <w:tcPr>
            <w:tcW w:w="2268" w:type="dxa"/>
            <w:gridSpan w:val="2"/>
            <w:tcBorders>
              <w:top w:val="nil"/>
              <w:left w:val="nil"/>
              <w:bottom w:val="single" w:color="auto" w:sz="4" w:space="0"/>
              <w:right w:val="single" w:color="auto" w:sz="4" w:space="0"/>
            </w:tcBorders>
            <w:shd w:val="clear" w:color="auto" w:fill="auto"/>
            <w:noWrap/>
            <w:vAlign w:val="center"/>
          </w:tcPr>
          <w:p w14:paraId="07038D4C">
            <w:pPr>
              <w:widowControl/>
              <w:jc w:val="left"/>
              <w:rPr>
                <w:rFonts w:ascii="宋体" w:hAnsi="宋体" w:eastAsia="宋体" w:cs="宋体"/>
                <w:color w:val="000000"/>
                <w:szCs w:val="20"/>
              </w:rPr>
            </w:pPr>
            <w:r>
              <w:rPr>
                <w:rFonts w:hint="eastAsia" w:ascii="宋体" w:hAnsi="宋体" w:eastAsia="宋体" w:cs="宋体"/>
                <w:color w:val="000000"/>
                <w:szCs w:val="20"/>
              </w:rPr>
              <w:t>　</w:t>
            </w:r>
          </w:p>
        </w:tc>
        <w:tc>
          <w:tcPr>
            <w:tcW w:w="2340" w:type="dxa"/>
            <w:gridSpan w:val="2"/>
            <w:tcBorders>
              <w:top w:val="nil"/>
              <w:left w:val="nil"/>
              <w:bottom w:val="single" w:color="auto" w:sz="4" w:space="0"/>
              <w:right w:val="single" w:color="auto" w:sz="4" w:space="0"/>
            </w:tcBorders>
            <w:shd w:val="clear" w:color="auto" w:fill="auto"/>
            <w:noWrap/>
            <w:vAlign w:val="center"/>
          </w:tcPr>
          <w:p w14:paraId="6211A7D0">
            <w:pPr>
              <w:widowControl/>
              <w:jc w:val="left"/>
              <w:rPr>
                <w:rFonts w:ascii="宋体" w:hAnsi="宋体" w:eastAsia="宋体" w:cs="宋体"/>
                <w:color w:val="000000"/>
                <w:szCs w:val="20"/>
              </w:rPr>
            </w:pPr>
            <w:r>
              <w:rPr>
                <w:rFonts w:hint="eastAsia" w:ascii="宋体" w:hAnsi="宋体" w:eastAsia="宋体" w:cs="宋体"/>
                <w:color w:val="000000"/>
                <w:szCs w:val="20"/>
              </w:rPr>
              <w:t>　</w:t>
            </w:r>
          </w:p>
        </w:tc>
        <w:tc>
          <w:tcPr>
            <w:tcW w:w="907" w:type="dxa"/>
            <w:tcBorders>
              <w:top w:val="nil"/>
              <w:left w:val="nil"/>
              <w:bottom w:val="single" w:color="auto" w:sz="4" w:space="0"/>
              <w:right w:val="single" w:color="auto" w:sz="4" w:space="0"/>
            </w:tcBorders>
            <w:shd w:val="clear" w:color="auto" w:fill="auto"/>
            <w:noWrap/>
            <w:vAlign w:val="center"/>
          </w:tcPr>
          <w:p w14:paraId="5D5C4D8E">
            <w:pPr>
              <w:widowControl/>
              <w:jc w:val="left"/>
              <w:rPr>
                <w:rFonts w:ascii="宋体" w:hAnsi="宋体" w:eastAsia="宋体" w:cs="宋体"/>
                <w:color w:val="000000"/>
                <w:szCs w:val="20"/>
              </w:rPr>
            </w:pPr>
            <w:r>
              <w:rPr>
                <w:rFonts w:hint="eastAsia" w:ascii="宋体" w:hAnsi="宋体" w:eastAsia="宋体" w:cs="宋体"/>
                <w:color w:val="000000"/>
                <w:szCs w:val="20"/>
              </w:rPr>
              <w:t>30299</w:t>
            </w:r>
          </w:p>
        </w:tc>
        <w:tc>
          <w:tcPr>
            <w:tcW w:w="2523" w:type="dxa"/>
            <w:tcBorders>
              <w:top w:val="nil"/>
              <w:left w:val="nil"/>
              <w:bottom w:val="single" w:color="auto" w:sz="4" w:space="0"/>
              <w:right w:val="single" w:color="auto" w:sz="4" w:space="0"/>
            </w:tcBorders>
            <w:shd w:val="clear" w:color="auto" w:fill="auto"/>
            <w:noWrap/>
            <w:vAlign w:val="center"/>
          </w:tcPr>
          <w:p w14:paraId="198DB27A">
            <w:pPr>
              <w:widowControl/>
              <w:jc w:val="left"/>
              <w:rPr>
                <w:rFonts w:ascii="宋体" w:hAnsi="宋体" w:eastAsia="宋体" w:cs="宋体"/>
                <w:color w:val="000000"/>
                <w:szCs w:val="20"/>
              </w:rPr>
            </w:pPr>
            <w:r>
              <w:rPr>
                <w:rFonts w:hint="eastAsia" w:ascii="宋体" w:hAnsi="宋体" w:eastAsia="宋体" w:cs="宋体"/>
                <w:color w:val="000000"/>
                <w:szCs w:val="20"/>
              </w:rPr>
              <w:t xml:space="preserve">  其他商品和服务支出</w:t>
            </w:r>
          </w:p>
        </w:tc>
        <w:tc>
          <w:tcPr>
            <w:tcW w:w="1122" w:type="dxa"/>
            <w:gridSpan w:val="2"/>
            <w:tcBorders>
              <w:top w:val="nil"/>
              <w:left w:val="nil"/>
              <w:bottom w:val="single" w:color="auto" w:sz="4" w:space="0"/>
              <w:right w:val="single" w:color="auto" w:sz="4" w:space="0"/>
            </w:tcBorders>
            <w:shd w:val="clear" w:color="auto" w:fill="auto"/>
            <w:noWrap/>
            <w:vAlign w:val="center"/>
          </w:tcPr>
          <w:p w14:paraId="75434E9D">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rPr>
              <w:t>　</w:t>
            </w:r>
            <w:r>
              <w:rPr>
                <w:rFonts w:hint="eastAsia" w:ascii="宋体" w:hAnsi="宋体" w:eastAsia="宋体" w:cs="宋体"/>
                <w:color w:val="000000"/>
                <w:szCs w:val="20"/>
                <w:lang w:val="en-US" w:eastAsia="zh-CN"/>
              </w:rPr>
              <w:t>2.74</w:t>
            </w:r>
          </w:p>
        </w:tc>
        <w:tc>
          <w:tcPr>
            <w:tcW w:w="840" w:type="dxa"/>
            <w:tcBorders>
              <w:top w:val="nil"/>
              <w:left w:val="nil"/>
              <w:bottom w:val="single" w:color="auto" w:sz="4" w:space="0"/>
              <w:right w:val="single" w:color="auto" w:sz="4" w:space="0"/>
            </w:tcBorders>
            <w:shd w:val="clear" w:color="auto" w:fill="auto"/>
            <w:noWrap/>
            <w:vAlign w:val="center"/>
          </w:tcPr>
          <w:p w14:paraId="5559CC2D">
            <w:pPr>
              <w:widowControl/>
              <w:jc w:val="left"/>
              <w:rPr>
                <w:rFonts w:ascii="宋体" w:hAnsi="宋体" w:eastAsia="宋体" w:cs="宋体"/>
                <w:color w:val="000000"/>
                <w:szCs w:val="18"/>
              </w:rPr>
            </w:pPr>
            <w:r>
              <w:rPr>
                <w:rFonts w:hint="eastAsia" w:ascii="宋体" w:hAnsi="宋体" w:eastAsia="宋体" w:cs="宋体"/>
                <w:color w:val="000000"/>
                <w:szCs w:val="18"/>
              </w:rPr>
              <w:t>　</w:t>
            </w:r>
          </w:p>
        </w:tc>
        <w:tc>
          <w:tcPr>
            <w:tcW w:w="2768" w:type="dxa"/>
            <w:gridSpan w:val="3"/>
            <w:tcBorders>
              <w:top w:val="nil"/>
              <w:left w:val="nil"/>
              <w:bottom w:val="single" w:color="auto" w:sz="4" w:space="0"/>
              <w:right w:val="single" w:color="auto" w:sz="4" w:space="0"/>
            </w:tcBorders>
            <w:shd w:val="clear" w:color="auto" w:fill="auto"/>
            <w:noWrap/>
            <w:vAlign w:val="center"/>
          </w:tcPr>
          <w:p w14:paraId="2702BFF6">
            <w:pPr>
              <w:widowControl/>
              <w:jc w:val="left"/>
              <w:rPr>
                <w:rFonts w:ascii="宋体" w:hAnsi="宋体" w:eastAsia="宋体" w:cs="宋体"/>
                <w:color w:val="000000"/>
                <w:szCs w:val="18"/>
              </w:rPr>
            </w:pPr>
            <w:r>
              <w:rPr>
                <w:rFonts w:hint="eastAsia" w:ascii="宋体" w:hAnsi="宋体" w:eastAsia="宋体" w:cs="宋体"/>
                <w:color w:val="000000"/>
                <w:szCs w:val="18"/>
              </w:rPr>
              <w:t>　</w:t>
            </w:r>
          </w:p>
        </w:tc>
        <w:tc>
          <w:tcPr>
            <w:tcW w:w="1252" w:type="dxa"/>
            <w:tcBorders>
              <w:top w:val="nil"/>
              <w:left w:val="nil"/>
              <w:bottom w:val="single" w:color="auto" w:sz="4" w:space="0"/>
              <w:right w:val="single" w:color="auto" w:sz="4" w:space="0"/>
            </w:tcBorders>
            <w:shd w:val="clear" w:color="auto" w:fill="auto"/>
            <w:noWrap/>
            <w:vAlign w:val="center"/>
          </w:tcPr>
          <w:p w14:paraId="565FADD0">
            <w:pPr>
              <w:widowControl/>
              <w:jc w:val="left"/>
              <w:rPr>
                <w:rFonts w:ascii="宋体" w:hAnsi="宋体" w:eastAsia="宋体" w:cs="宋体"/>
                <w:color w:val="000000"/>
                <w:szCs w:val="20"/>
              </w:rPr>
            </w:pPr>
            <w:r>
              <w:rPr>
                <w:rFonts w:hint="eastAsia" w:ascii="宋体" w:hAnsi="宋体" w:eastAsia="宋体" w:cs="宋体"/>
                <w:color w:val="000000"/>
                <w:szCs w:val="20"/>
              </w:rPr>
              <w:t>　</w:t>
            </w:r>
          </w:p>
        </w:tc>
      </w:tr>
      <w:tr w14:paraId="32B95C77">
        <w:tblPrEx>
          <w:tblCellMar>
            <w:top w:w="0" w:type="dxa"/>
            <w:left w:w="108" w:type="dxa"/>
            <w:bottom w:w="0" w:type="dxa"/>
            <w:right w:w="108" w:type="dxa"/>
          </w:tblCellMar>
        </w:tblPrEx>
        <w:trPr>
          <w:gridAfter w:val="1"/>
          <w:wAfter w:w="60" w:type="dxa"/>
          <w:trHeight w:val="284" w:hRule="exact"/>
        </w:trPr>
        <w:tc>
          <w:tcPr>
            <w:tcW w:w="354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09EBAF47">
            <w:pPr>
              <w:widowControl/>
              <w:jc w:val="center"/>
              <w:rPr>
                <w:rFonts w:ascii="宋体" w:hAnsi="宋体" w:eastAsia="宋体" w:cs="宋体"/>
                <w:color w:val="000000"/>
                <w:szCs w:val="20"/>
              </w:rPr>
            </w:pPr>
            <w:r>
              <w:rPr>
                <w:rFonts w:hint="eastAsia" w:ascii="宋体" w:hAnsi="宋体" w:eastAsia="宋体" w:cs="宋体"/>
                <w:color w:val="000000"/>
                <w:szCs w:val="20"/>
              </w:rPr>
              <w:t>人员经费合计</w:t>
            </w:r>
          </w:p>
        </w:tc>
        <w:tc>
          <w:tcPr>
            <w:tcW w:w="2340" w:type="dxa"/>
            <w:gridSpan w:val="2"/>
            <w:tcBorders>
              <w:top w:val="nil"/>
              <w:left w:val="nil"/>
              <w:bottom w:val="single" w:color="auto" w:sz="4" w:space="0"/>
              <w:right w:val="single" w:color="auto" w:sz="4" w:space="0"/>
            </w:tcBorders>
            <w:shd w:val="clear" w:color="auto" w:fill="auto"/>
            <w:noWrap/>
            <w:vAlign w:val="center"/>
          </w:tcPr>
          <w:p w14:paraId="1DE41E46">
            <w:pPr>
              <w:widowControl/>
              <w:jc w:val="left"/>
              <w:rPr>
                <w:rFonts w:hint="default" w:ascii="宋体" w:hAnsi="宋体" w:eastAsia="宋体" w:cs="宋体"/>
                <w:color w:val="000000"/>
                <w:szCs w:val="20"/>
                <w:lang w:val="en-US" w:eastAsia="zh-CN"/>
              </w:rPr>
            </w:pPr>
            <w:r>
              <w:rPr>
                <w:rFonts w:hint="eastAsia" w:ascii="宋体" w:hAnsi="宋体" w:eastAsia="宋体" w:cs="宋体"/>
                <w:color w:val="000000"/>
                <w:szCs w:val="20"/>
              </w:rPr>
              <w:t>　</w:t>
            </w:r>
            <w:r>
              <w:rPr>
                <w:rFonts w:hint="eastAsia" w:ascii="宋体" w:hAnsi="宋体" w:eastAsia="宋体" w:cs="宋体"/>
                <w:color w:val="000000"/>
                <w:szCs w:val="20"/>
                <w:lang w:val="en-US" w:eastAsia="zh-CN"/>
              </w:rPr>
              <w:t>591.68</w:t>
            </w:r>
          </w:p>
        </w:tc>
        <w:tc>
          <w:tcPr>
            <w:tcW w:w="8160" w:type="dxa"/>
            <w:gridSpan w:val="8"/>
            <w:tcBorders>
              <w:top w:val="single" w:color="auto" w:sz="4" w:space="0"/>
              <w:left w:val="nil"/>
              <w:bottom w:val="single" w:color="auto" w:sz="4" w:space="0"/>
              <w:right w:val="single" w:color="auto" w:sz="4" w:space="0"/>
            </w:tcBorders>
            <w:shd w:val="clear" w:color="auto" w:fill="auto"/>
            <w:noWrap/>
            <w:vAlign w:val="center"/>
          </w:tcPr>
          <w:p w14:paraId="748D180F">
            <w:pPr>
              <w:widowControl/>
              <w:jc w:val="center"/>
              <w:rPr>
                <w:rFonts w:ascii="宋体" w:hAnsi="宋体" w:eastAsia="宋体" w:cs="宋体"/>
                <w:color w:val="000000"/>
                <w:sz w:val="21"/>
                <w:szCs w:val="20"/>
                <w:lang w:val="en-US" w:eastAsia="zh-CN" w:bidi="ar-SA"/>
              </w:rPr>
            </w:pPr>
            <w:r>
              <w:rPr>
                <w:rFonts w:hint="eastAsia" w:ascii="宋体" w:hAnsi="宋体" w:eastAsia="宋体" w:cs="宋体"/>
                <w:color w:val="000000"/>
                <w:szCs w:val="20"/>
              </w:rPr>
              <w:t>公用经费合计</w:t>
            </w:r>
          </w:p>
        </w:tc>
        <w:tc>
          <w:tcPr>
            <w:tcW w:w="1252" w:type="dxa"/>
            <w:tcBorders>
              <w:top w:val="nil"/>
              <w:left w:val="nil"/>
              <w:bottom w:val="single" w:color="auto" w:sz="4" w:space="0"/>
              <w:right w:val="single" w:color="auto" w:sz="4" w:space="0"/>
            </w:tcBorders>
            <w:shd w:val="clear" w:color="auto" w:fill="auto"/>
            <w:noWrap/>
            <w:vAlign w:val="center"/>
          </w:tcPr>
          <w:p w14:paraId="2C8E831F">
            <w:pPr>
              <w:widowControl/>
              <w:jc w:val="left"/>
              <w:rPr>
                <w:rFonts w:hint="default" w:ascii="宋体" w:hAnsi="宋体" w:eastAsia="宋体" w:cs="宋体"/>
                <w:color w:val="000000"/>
                <w:sz w:val="21"/>
                <w:szCs w:val="18"/>
                <w:lang w:val="en-US" w:eastAsia="zh-CN" w:bidi="ar-SA"/>
              </w:rPr>
            </w:pPr>
            <w:r>
              <w:rPr>
                <w:rFonts w:hint="eastAsia" w:ascii="宋体" w:hAnsi="宋体" w:eastAsia="宋体" w:cs="宋体"/>
                <w:color w:val="000000"/>
                <w:sz w:val="21"/>
                <w:szCs w:val="18"/>
                <w:lang w:val="en-US" w:eastAsia="zh-CN" w:bidi="ar-SA"/>
              </w:rPr>
              <w:t>92.98</w:t>
            </w:r>
          </w:p>
        </w:tc>
      </w:tr>
      <w:tr w14:paraId="3C58E318">
        <w:tblPrEx>
          <w:tblCellMar>
            <w:top w:w="0" w:type="dxa"/>
            <w:left w:w="108" w:type="dxa"/>
            <w:bottom w:w="0" w:type="dxa"/>
            <w:right w:w="108" w:type="dxa"/>
          </w:tblCellMar>
        </w:tblPrEx>
        <w:trPr>
          <w:gridAfter w:val="1"/>
          <w:wAfter w:w="60" w:type="dxa"/>
          <w:trHeight w:val="284" w:hRule="exact"/>
        </w:trPr>
        <w:tc>
          <w:tcPr>
            <w:tcW w:w="15292" w:type="dxa"/>
            <w:gridSpan w:val="16"/>
            <w:tcBorders>
              <w:top w:val="nil"/>
              <w:left w:val="nil"/>
              <w:bottom w:val="nil"/>
              <w:right w:val="nil"/>
            </w:tcBorders>
            <w:shd w:val="clear" w:color="auto" w:fill="auto"/>
            <w:noWrap/>
            <w:vAlign w:val="center"/>
          </w:tcPr>
          <w:p w14:paraId="14A0E6C4">
            <w:pPr>
              <w:widowControl/>
              <w:jc w:val="left"/>
              <w:rPr>
                <w:rFonts w:ascii="宋体" w:hAnsi="宋体" w:eastAsia="宋体" w:cs="宋体"/>
                <w:color w:val="000000"/>
                <w:szCs w:val="24"/>
              </w:rPr>
            </w:pPr>
            <w:r>
              <w:rPr>
                <w:rFonts w:hint="eastAsia" w:ascii="宋体" w:hAnsi="宋体" w:eastAsia="宋体" w:cs="宋体"/>
                <w:color w:val="000000"/>
                <w:szCs w:val="24"/>
              </w:rPr>
              <w:t>注：本表反映部门本年度一般公共预算财政拨款基本支出明细情况。</w:t>
            </w:r>
          </w:p>
        </w:tc>
      </w:tr>
      <w:tr w14:paraId="5603951A">
        <w:tblPrEx>
          <w:tblCellMar>
            <w:top w:w="0" w:type="dxa"/>
            <w:left w:w="108" w:type="dxa"/>
            <w:bottom w:w="0" w:type="dxa"/>
            <w:right w:w="108" w:type="dxa"/>
          </w:tblCellMar>
        </w:tblPrEx>
        <w:trPr>
          <w:trHeight w:val="690" w:hRule="atLeast"/>
        </w:trPr>
        <w:tc>
          <w:tcPr>
            <w:tcW w:w="15352" w:type="dxa"/>
            <w:gridSpan w:val="17"/>
            <w:tcBorders>
              <w:top w:val="nil"/>
              <w:left w:val="nil"/>
              <w:bottom w:val="nil"/>
              <w:right w:val="nil"/>
            </w:tcBorders>
            <w:shd w:val="clear" w:color="auto" w:fill="FFFFFF"/>
            <w:noWrap w:val="0"/>
            <w:vAlign w:val="center"/>
          </w:tcPr>
          <w:p w14:paraId="2B174D98">
            <w:pPr>
              <w:keepNext w:val="0"/>
              <w:keepLines w:val="0"/>
              <w:widowControl/>
              <w:suppressLineNumbers w:val="0"/>
              <w:jc w:val="center"/>
              <w:rPr>
                <w:rFonts w:hint="eastAsia" w:ascii="华文中宋" w:hAnsi="华文中宋" w:eastAsia="华文中宋" w:cs="华文中宋"/>
                <w:i w:val="0"/>
                <w:color w:val="000000"/>
                <w:sz w:val="32"/>
                <w:szCs w:val="32"/>
                <w:u w:val="none"/>
                <w:lang w:val="en-US" w:eastAsia="zh-CN" w:bidi="ar"/>
              </w:rPr>
            </w:pPr>
          </w:p>
          <w:p w14:paraId="611706F1">
            <w:pPr>
              <w:keepNext w:val="0"/>
              <w:keepLines w:val="0"/>
              <w:widowControl/>
              <w:suppressLineNumbers w:val="0"/>
              <w:jc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sz w:val="32"/>
                <w:szCs w:val="32"/>
                <w:u w:val="none"/>
                <w:lang w:val="en-US" w:eastAsia="zh-CN" w:bidi="ar"/>
              </w:rPr>
              <w:t>政府性基金预算财政拨款收入支出决算表</w:t>
            </w:r>
          </w:p>
        </w:tc>
      </w:tr>
      <w:tr w14:paraId="0D531FF9">
        <w:tblPrEx>
          <w:tblCellMar>
            <w:top w:w="0" w:type="dxa"/>
            <w:left w:w="108" w:type="dxa"/>
            <w:bottom w:w="0" w:type="dxa"/>
            <w:right w:w="108" w:type="dxa"/>
          </w:tblCellMar>
        </w:tblPrEx>
        <w:trPr>
          <w:trHeight w:val="315" w:hRule="atLeast"/>
        </w:trPr>
        <w:tc>
          <w:tcPr>
            <w:tcW w:w="945" w:type="dxa"/>
            <w:tcBorders>
              <w:top w:val="nil"/>
              <w:left w:val="nil"/>
              <w:bottom w:val="nil"/>
              <w:right w:val="nil"/>
            </w:tcBorders>
            <w:shd w:val="clear" w:color="auto" w:fill="FFFFFF"/>
            <w:noWrap w:val="0"/>
            <w:vAlign w:val="center"/>
          </w:tcPr>
          <w:p w14:paraId="4448FFB7">
            <w:pPr>
              <w:jc w:val="center"/>
              <w:rPr>
                <w:rFonts w:hint="eastAsia" w:ascii="宋体" w:hAnsi="宋体" w:eastAsia="宋体" w:cs="宋体"/>
                <w:i w:val="0"/>
                <w:color w:val="000000"/>
                <w:sz w:val="20"/>
                <w:szCs w:val="20"/>
                <w:u w:val="none"/>
              </w:rPr>
            </w:pPr>
          </w:p>
        </w:tc>
        <w:tc>
          <w:tcPr>
            <w:tcW w:w="238" w:type="dxa"/>
            <w:tcBorders>
              <w:top w:val="nil"/>
              <w:left w:val="nil"/>
              <w:bottom w:val="nil"/>
              <w:right w:val="nil"/>
            </w:tcBorders>
            <w:shd w:val="clear" w:color="auto" w:fill="FFFFFF"/>
            <w:noWrap w:val="0"/>
            <w:vAlign w:val="center"/>
          </w:tcPr>
          <w:p w14:paraId="735503ED">
            <w:pPr>
              <w:jc w:val="center"/>
              <w:rPr>
                <w:rFonts w:hint="eastAsia" w:ascii="宋体" w:hAnsi="宋体" w:eastAsia="宋体" w:cs="宋体"/>
                <w:i w:val="0"/>
                <w:color w:val="000000"/>
                <w:sz w:val="20"/>
                <w:szCs w:val="20"/>
                <w:u w:val="none"/>
              </w:rPr>
            </w:pPr>
          </w:p>
        </w:tc>
        <w:tc>
          <w:tcPr>
            <w:tcW w:w="1569" w:type="dxa"/>
            <w:gridSpan w:val="2"/>
            <w:tcBorders>
              <w:top w:val="nil"/>
              <w:left w:val="nil"/>
              <w:bottom w:val="nil"/>
              <w:right w:val="nil"/>
            </w:tcBorders>
            <w:shd w:val="clear" w:color="auto" w:fill="FFFFFF"/>
            <w:noWrap w:val="0"/>
            <w:vAlign w:val="center"/>
          </w:tcPr>
          <w:p w14:paraId="29D6B760">
            <w:pPr>
              <w:jc w:val="center"/>
              <w:rPr>
                <w:rFonts w:hint="eastAsia" w:ascii="宋体" w:hAnsi="宋体" w:eastAsia="宋体" w:cs="宋体"/>
                <w:i w:val="0"/>
                <w:color w:val="000000"/>
                <w:sz w:val="20"/>
                <w:szCs w:val="20"/>
                <w:u w:val="none"/>
              </w:rPr>
            </w:pPr>
          </w:p>
        </w:tc>
        <w:tc>
          <w:tcPr>
            <w:tcW w:w="1816" w:type="dxa"/>
            <w:gridSpan w:val="2"/>
            <w:tcBorders>
              <w:top w:val="nil"/>
              <w:left w:val="nil"/>
              <w:bottom w:val="nil"/>
              <w:right w:val="nil"/>
            </w:tcBorders>
            <w:shd w:val="clear" w:color="auto" w:fill="FFFFFF"/>
            <w:noWrap w:val="0"/>
            <w:vAlign w:val="center"/>
          </w:tcPr>
          <w:p w14:paraId="76272119">
            <w:pPr>
              <w:rPr>
                <w:rFonts w:hint="eastAsia" w:ascii="宋体" w:hAnsi="宋体" w:eastAsia="宋体" w:cs="宋体"/>
                <w:i w:val="0"/>
                <w:color w:val="000000"/>
                <w:sz w:val="20"/>
                <w:szCs w:val="20"/>
                <w:u w:val="none"/>
              </w:rPr>
            </w:pPr>
          </w:p>
        </w:tc>
        <w:tc>
          <w:tcPr>
            <w:tcW w:w="2219" w:type="dxa"/>
            <w:gridSpan w:val="2"/>
            <w:tcBorders>
              <w:top w:val="nil"/>
              <w:left w:val="nil"/>
              <w:bottom w:val="nil"/>
              <w:right w:val="nil"/>
            </w:tcBorders>
            <w:shd w:val="clear" w:color="auto" w:fill="FFFFFF"/>
            <w:noWrap w:val="0"/>
            <w:vAlign w:val="center"/>
          </w:tcPr>
          <w:p w14:paraId="05AD74F9">
            <w:pPr>
              <w:rPr>
                <w:rFonts w:hint="eastAsia" w:ascii="宋体" w:hAnsi="宋体" w:eastAsia="宋体" w:cs="宋体"/>
                <w:i w:val="0"/>
                <w:color w:val="000000"/>
                <w:sz w:val="20"/>
                <w:szCs w:val="20"/>
                <w:u w:val="none"/>
              </w:rPr>
            </w:pPr>
          </w:p>
        </w:tc>
        <w:tc>
          <w:tcPr>
            <w:tcW w:w="2631" w:type="dxa"/>
            <w:gridSpan w:val="2"/>
            <w:tcBorders>
              <w:top w:val="nil"/>
              <w:left w:val="nil"/>
              <w:bottom w:val="nil"/>
              <w:right w:val="nil"/>
            </w:tcBorders>
            <w:shd w:val="clear" w:color="auto" w:fill="FFFFFF"/>
            <w:noWrap w:val="0"/>
            <w:vAlign w:val="center"/>
          </w:tcPr>
          <w:p w14:paraId="7DC1AA9F">
            <w:pPr>
              <w:rPr>
                <w:rFonts w:hint="eastAsia" w:ascii="宋体" w:hAnsi="宋体" w:eastAsia="宋体" w:cs="宋体"/>
                <w:i w:val="0"/>
                <w:color w:val="000000"/>
                <w:sz w:val="20"/>
                <w:szCs w:val="20"/>
                <w:u w:val="none"/>
              </w:rPr>
            </w:pPr>
          </w:p>
        </w:tc>
        <w:tc>
          <w:tcPr>
            <w:tcW w:w="1993" w:type="dxa"/>
            <w:gridSpan w:val="3"/>
            <w:tcBorders>
              <w:top w:val="nil"/>
              <w:left w:val="nil"/>
              <w:bottom w:val="nil"/>
              <w:right w:val="nil"/>
            </w:tcBorders>
            <w:shd w:val="clear" w:color="auto" w:fill="FFFFFF"/>
            <w:noWrap w:val="0"/>
            <w:vAlign w:val="center"/>
          </w:tcPr>
          <w:p w14:paraId="20A46033">
            <w:pPr>
              <w:rPr>
                <w:rFonts w:hint="eastAsia" w:ascii="宋体" w:hAnsi="宋体" w:eastAsia="宋体" w:cs="宋体"/>
                <w:i w:val="0"/>
                <w:color w:val="000000"/>
                <w:sz w:val="20"/>
                <w:szCs w:val="20"/>
                <w:u w:val="none"/>
              </w:rPr>
            </w:pPr>
          </w:p>
        </w:tc>
        <w:tc>
          <w:tcPr>
            <w:tcW w:w="1661" w:type="dxa"/>
            <w:tcBorders>
              <w:top w:val="nil"/>
              <w:left w:val="nil"/>
              <w:bottom w:val="nil"/>
              <w:right w:val="nil"/>
            </w:tcBorders>
            <w:shd w:val="clear" w:color="auto" w:fill="FFFFFF"/>
            <w:noWrap w:val="0"/>
            <w:vAlign w:val="center"/>
          </w:tcPr>
          <w:p w14:paraId="7454D301">
            <w:pPr>
              <w:rPr>
                <w:rFonts w:hint="eastAsia" w:ascii="宋体" w:hAnsi="宋体" w:eastAsia="宋体" w:cs="宋体"/>
                <w:i w:val="0"/>
                <w:color w:val="000000"/>
                <w:sz w:val="20"/>
                <w:szCs w:val="20"/>
                <w:u w:val="none"/>
              </w:rPr>
            </w:pPr>
          </w:p>
        </w:tc>
        <w:tc>
          <w:tcPr>
            <w:tcW w:w="2280" w:type="dxa"/>
            <w:gridSpan w:val="3"/>
            <w:tcBorders>
              <w:top w:val="nil"/>
              <w:left w:val="nil"/>
              <w:bottom w:val="nil"/>
              <w:right w:val="nil"/>
            </w:tcBorders>
            <w:shd w:val="clear" w:color="auto" w:fill="FFFFFF"/>
            <w:noWrap/>
            <w:vAlign w:val="center"/>
          </w:tcPr>
          <w:p w14:paraId="5B96D492">
            <w:pPr>
              <w:keepNext w:val="0"/>
              <w:keepLines w:val="0"/>
              <w:widowControl/>
              <w:suppressLineNumbers w:val="0"/>
              <w:jc w:val="right"/>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bidi="ar"/>
              </w:rPr>
              <w:t>公开07表</w:t>
            </w:r>
          </w:p>
        </w:tc>
      </w:tr>
      <w:tr w14:paraId="4D8671E1">
        <w:tblPrEx>
          <w:tblCellMar>
            <w:top w:w="0" w:type="dxa"/>
            <w:left w:w="108" w:type="dxa"/>
            <w:bottom w:w="0" w:type="dxa"/>
            <w:right w:w="108" w:type="dxa"/>
          </w:tblCellMar>
        </w:tblPrEx>
        <w:trPr>
          <w:trHeight w:val="690" w:hRule="atLeast"/>
        </w:trPr>
        <w:tc>
          <w:tcPr>
            <w:tcW w:w="945" w:type="dxa"/>
            <w:tcBorders>
              <w:top w:val="nil"/>
              <w:left w:val="nil"/>
              <w:bottom w:val="nil"/>
              <w:right w:val="nil"/>
            </w:tcBorders>
            <w:shd w:val="clear" w:color="auto" w:fill="FFFFFF"/>
            <w:noWrap/>
            <w:vAlign w:val="center"/>
          </w:tcPr>
          <w:p w14:paraId="34C66F55">
            <w:pPr>
              <w:keepNext w:val="0"/>
              <w:keepLines w:val="0"/>
              <w:widowControl/>
              <w:suppressLineNumbers w:val="0"/>
              <w:jc w:val="left"/>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bidi="ar"/>
              </w:rPr>
              <w:t>部门：</w:t>
            </w:r>
          </w:p>
        </w:tc>
        <w:tc>
          <w:tcPr>
            <w:tcW w:w="238" w:type="dxa"/>
            <w:tcBorders>
              <w:top w:val="nil"/>
              <w:left w:val="nil"/>
              <w:bottom w:val="nil"/>
              <w:right w:val="nil"/>
            </w:tcBorders>
            <w:shd w:val="clear" w:color="auto" w:fill="FFFFFF"/>
            <w:noWrap w:val="0"/>
            <w:vAlign w:val="center"/>
          </w:tcPr>
          <w:p w14:paraId="41CC4FDE">
            <w:pPr>
              <w:jc w:val="center"/>
              <w:rPr>
                <w:rFonts w:hint="eastAsia" w:ascii="宋体" w:hAnsi="宋体" w:eastAsia="宋体" w:cs="宋体"/>
                <w:i w:val="0"/>
                <w:color w:val="000000"/>
                <w:sz w:val="20"/>
                <w:szCs w:val="20"/>
                <w:u w:val="none"/>
              </w:rPr>
            </w:pPr>
          </w:p>
        </w:tc>
        <w:tc>
          <w:tcPr>
            <w:tcW w:w="5604" w:type="dxa"/>
            <w:gridSpan w:val="6"/>
            <w:tcBorders>
              <w:top w:val="nil"/>
              <w:left w:val="nil"/>
              <w:bottom w:val="nil"/>
              <w:right w:val="nil"/>
            </w:tcBorders>
            <w:shd w:val="clear" w:color="auto" w:fill="FFFFFF"/>
            <w:noWrap w:val="0"/>
            <w:vAlign w:val="center"/>
          </w:tcPr>
          <w:p w14:paraId="3E0E9A5F">
            <w:pP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bidi="ar"/>
              </w:rPr>
              <w:t>中国人民政治协商会议道县委员会</w:t>
            </w:r>
          </w:p>
        </w:tc>
        <w:tc>
          <w:tcPr>
            <w:tcW w:w="2631" w:type="dxa"/>
            <w:gridSpan w:val="2"/>
            <w:tcBorders>
              <w:top w:val="nil"/>
              <w:left w:val="nil"/>
              <w:bottom w:val="nil"/>
              <w:right w:val="nil"/>
            </w:tcBorders>
            <w:shd w:val="clear" w:color="auto" w:fill="FFFFFF"/>
            <w:noWrap w:val="0"/>
            <w:vAlign w:val="center"/>
          </w:tcPr>
          <w:p w14:paraId="4AFCCB01">
            <w:pPr>
              <w:rPr>
                <w:rFonts w:hint="eastAsia" w:ascii="宋体" w:hAnsi="宋体" w:eastAsia="宋体" w:cs="宋体"/>
                <w:i w:val="0"/>
                <w:color w:val="000000"/>
                <w:sz w:val="20"/>
                <w:szCs w:val="20"/>
                <w:u w:val="none"/>
              </w:rPr>
            </w:pPr>
          </w:p>
        </w:tc>
        <w:tc>
          <w:tcPr>
            <w:tcW w:w="1993" w:type="dxa"/>
            <w:gridSpan w:val="3"/>
            <w:tcBorders>
              <w:top w:val="nil"/>
              <w:left w:val="nil"/>
              <w:bottom w:val="nil"/>
              <w:right w:val="nil"/>
            </w:tcBorders>
            <w:shd w:val="clear" w:color="auto" w:fill="FFFFFF"/>
            <w:noWrap w:val="0"/>
            <w:vAlign w:val="center"/>
          </w:tcPr>
          <w:p w14:paraId="5C9AA21D">
            <w:pPr>
              <w:rPr>
                <w:rFonts w:hint="eastAsia" w:ascii="宋体" w:hAnsi="宋体" w:eastAsia="宋体" w:cs="宋体"/>
                <w:i w:val="0"/>
                <w:color w:val="000000"/>
                <w:sz w:val="20"/>
                <w:szCs w:val="20"/>
                <w:u w:val="none"/>
              </w:rPr>
            </w:pPr>
          </w:p>
        </w:tc>
        <w:tc>
          <w:tcPr>
            <w:tcW w:w="1661" w:type="dxa"/>
            <w:tcBorders>
              <w:top w:val="nil"/>
              <w:left w:val="nil"/>
              <w:bottom w:val="nil"/>
              <w:right w:val="nil"/>
            </w:tcBorders>
            <w:shd w:val="clear" w:color="auto" w:fill="FFFFFF"/>
            <w:noWrap w:val="0"/>
            <w:vAlign w:val="center"/>
          </w:tcPr>
          <w:p w14:paraId="39CCF4EB">
            <w:pPr>
              <w:rPr>
                <w:rFonts w:hint="eastAsia" w:ascii="宋体" w:hAnsi="宋体" w:eastAsia="宋体" w:cs="宋体"/>
                <w:i w:val="0"/>
                <w:color w:val="000000"/>
                <w:sz w:val="20"/>
                <w:szCs w:val="20"/>
                <w:u w:val="none"/>
              </w:rPr>
            </w:pPr>
          </w:p>
        </w:tc>
        <w:tc>
          <w:tcPr>
            <w:tcW w:w="2280" w:type="dxa"/>
            <w:gridSpan w:val="3"/>
            <w:tcBorders>
              <w:top w:val="nil"/>
              <w:left w:val="nil"/>
              <w:bottom w:val="nil"/>
              <w:right w:val="nil"/>
            </w:tcBorders>
            <w:shd w:val="clear" w:color="auto" w:fill="FFFFFF"/>
            <w:noWrap/>
            <w:vAlign w:val="center"/>
          </w:tcPr>
          <w:p w14:paraId="6E6005AD">
            <w:pPr>
              <w:keepNext w:val="0"/>
              <w:keepLines w:val="0"/>
              <w:widowControl/>
              <w:suppressLineNumbers w:val="0"/>
              <w:jc w:val="right"/>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bidi="ar"/>
              </w:rPr>
              <w:t>单位：万元</w:t>
            </w:r>
          </w:p>
        </w:tc>
      </w:tr>
      <w:tr w14:paraId="1A9D6F58">
        <w:tblPrEx>
          <w:tblCellMar>
            <w:top w:w="0" w:type="dxa"/>
            <w:left w:w="108" w:type="dxa"/>
            <w:bottom w:w="0" w:type="dxa"/>
            <w:right w:w="108" w:type="dxa"/>
          </w:tblCellMar>
        </w:tblPrEx>
        <w:trPr>
          <w:trHeight w:val="459" w:hRule="atLeast"/>
        </w:trPr>
        <w:tc>
          <w:tcPr>
            <w:tcW w:w="275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E8957D">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 xml:space="preserve">项 </w:t>
            </w:r>
            <w:r>
              <w:rPr>
                <w:rStyle w:val="193"/>
                <w:lang w:val="en-US" w:eastAsia="zh-CN" w:bidi="ar"/>
              </w:rPr>
              <w:t xml:space="preserve">   </w:t>
            </w:r>
            <w:r>
              <w:rPr>
                <w:rStyle w:val="194"/>
                <w:lang w:val="en-US" w:eastAsia="zh-CN" w:bidi="ar"/>
              </w:rPr>
              <w:t>目</w:t>
            </w:r>
          </w:p>
        </w:tc>
        <w:tc>
          <w:tcPr>
            <w:tcW w:w="181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391621">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年初结转和结余</w:t>
            </w:r>
          </w:p>
        </w:tc>
        <w:tc>
          <w:tcPr>
            <w:tcW w:w="22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C27582">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本年收入</w:t>
            </w:r>
          </w:p>
        </w:tc>
        <w:tc>
          <w:tcPr>
            <w:tcW w:w="6285"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036192">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本年支出</w:t>
            </w:r>
          </w:p>
        </w:tc>
        <w:tc>
          <w:tcPr>
            <w:tcW w:w="228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6BDEBC">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年末结转和结余</w:t>
            </w:r>
          </w:p>
        </w:tc>
      </w:tr>
      <w:tr w14:paraId="6D36D9A1">
        <w:tblPrEx>
          <w:tblCellMar>
            <w:top w:w="0" w:type="dxa"/>
            <w:left w:w="108" w:type="dxa"/>
            <w:bottom w:w="0" w:type="dxa"/>
            <w:right w:w="108" w:type="dxa"/>
          </w:tblCellMar>
        </w:tblPrEx>
        <w:trPr>
          <w:trHeight w:val="609" w:hRule="atLeast"/>
        </w:trPr>
        <w:tc>
          <w:tcPr>
            <w:tcW w:w="118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E2DB50">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科目代码</w:t>
            </w:r>
          </w:p>
        </w:tc>
        <w:tc>
          <w:tcPr>
            <w:tcW w:w="156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F80CE">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科目名称</w:t>
            </w:r>
          </w:p>
        </w:tc>
        <w:tc>
          <w:tcPr>
            <w:tcW w:w="181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3140C1">
            <w:pPr>
              <w:jc w:val="center"/>
              <w:rPr>
                <w:rFonts w:hint="eastAsia" w:ascii="宋体" w:hAnsi="宋体" w:eastAsia="宋体" w:cs="宋体"/>
                <w:i w:val="0"/>
                <w:color w:val="000000"/>
                <w:sz w:val="24"/>
                <w:szCs w:val="24"/>
                <w:u w:val="none"/>
              </w:rPr>
            </w:pPr>
          </w:p>
        </w:tc>
        <w:tc>
          <w:tcPr>
            <w:tcW w:w="22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C58C43">
            <w:pPr>
              <w:jc w:val="center"/>
              <w:rPr>
                <w:rFonts w:hint="eastAsia" w:ascii="宋体" w:hAnsi="宋体" w:eastAsia="宋体" w:cs="宋体"/>
                <w:i w:val="0"/>
                <w:color w:val="000000"/>
                <w:sz w:val="24"/>
                <w:szCs w:val="24"/>
                <w:u w:val="none"/>
              </w:rPr>
            </w:pPr>
          </w:p>
        </w:tc>
        <w:tc>
          <w:tcPr>
            <w:tcW w:w="263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CF7887">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小计</w:t>
            </w:r>
          </w:p>
        </w:tc>
        <w:tc>
          <w:tcPr>
            <w:tcW w:w="19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F6676B">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 xml:space="preserve">基本支出  </w:t>
            </w:r>
          </w:p>
        </w:tc>
        <w:tc>
          <w:tcPr>
            <w:tcW w:w="166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CFEA65">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项目支出</w:t>
            </w:r>
          </w:p>
        </w:tc>
        <w:tc>
          <w:tcPr>
            <w:tcW w:w="22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D8D801">
            <w:pPr>
              <w:jc w:val="center"/>
              <w:rPr>
                <w:rFonts w:hint="eastAsia" w:ascii="宋体" w:hAnsi="宋体" w:eastAsia="宋体" w:cs="宋体"/>
                <w:i w:val="0"/>
                <w:color w:val="000000"/>
                <w:sz w:val="24"/>
                <w:szCs w:val="24"/>
                <w:u w:val="none"/>
              </w:rPr>
            </w:pPr>
          </w:p>
        </w:tc>
      </w:tr>
      <w:tr w14:paraId="358DC75A">
        <w:tblPrEx>
          <w:tblCellMar>
            <w:top w:w="0" w:type="dxa"/>
            <w:left w:w="108" w:type="dxa"/>
            <w:bottom w:w="0" w:type="dxa"/>
            <w:right w:w="108" w:type="dxa"/>
          </w:tblCellMar>
        </w:tblPrEx>
        <w:trPr>
          <w:trHeight w:val="509" w:hRule="atLeast"/>
        </w:trPr>
        <w:tc>
          <w:tcPr>
            <w:tcW w:w="275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C9A8C">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栏次</w:t>
            </w:r>
          </w:p>
        </w:tc>
        <w:tc>
          <w:tcPr>
            <w:tcW w:w="181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0D173C">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1</w:t>
            </w:r>
          </w:p>
        </w:tc>
        <w:tc>
          <w:tcPr>
            <w:tcW w:w="221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01A10E">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2</w:t>
            </w:r>
          </w:p>
        </w:tc>
        <w:tc>
          <w:tcPr>
            <w:tcW w:w="263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989665">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3</w:t>
            </w:r>
          </w:p>
        </w:tc>
        <w:tc>
          <w:tcPr>
            <w:tcW w:w="19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D0AED1">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4</w:t>
            </w: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B3414C">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5</w:t>
            </w:r>
          </w:p>
        </w:tc>
        <w:tc>
          <w:tcPr>
            <w:tcW w:w="2280"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E71C34">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6</w:t>
            </w:r>
          </w:p>
        </w:tc>
      </w:tr>
      <w:tr w14:paraId="0D29BD42">
        <w:tblPrEx>
          <w:tblCellMar>
            <w:top w:w="0" w:type="dxa"/>
            <w:left w:w="108" w:type="dxa"/>
            <w:bottom w:w="0" w:type="dxa"/>
            <w:right w:w="108" w:type="dxa"/>
          </w:tblCellMar>
        </w:tblPrEx>
        <w:trPr>
          <w:trHeight w:val="509" w:hRule="atLeast"/>
        </w:trPr>
        <w:tc>
          <w:tcPr>
            <w:tcW w:w="275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475951">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合计</w:t>
            </w:r>
          </w:p>
        </w:tc>
        <w:tc>
          <w:tcPr>
            <w:tcW w:w="181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7C2991">
            <w:pPr>
              <w:jc w:val="center"/>
              <w:rPr>
                <w:rFonts w:hint="eastAsia" w:ascii="宋体" w:hAnsi="宋体" w:eastAsia="宋体" w:cs="宋体"/>
                <w:i w:val="0"/>
                <w:color w:val="000000"/>
                <w:sz w:val="24"/>
                <w:szCs w:val="24"/>
                <w:u w:val="none"/>
              </w:rPr>
            </w:pPr>
          </w:p>
        </w:tc>
        <w:tc>
          <w:tcPr>
            <w:tcW w:w="221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EA5BD">
            <w:pPr>
              <w:jc w:val="center"/>
              <w:rPr>
                <w:rFonts w:hint="eastAsia" w:ascii="宋体" w:hAnsi="宋体" w:eastAsia="宋体" w:cs="宋体"/>
                <w:i w:val="0"/>
                <w:color w:val="000000"/>
                <w:sz w:val="24"/>
                <w:szCs w:val="24"/>
                <w:u w:val="none"/>
              </w:rPr>
            </w:pPr>
          </w:p>
        </w:tc>
        <w:tc>
          <w:tcPr>
            <w:tcW w:w="263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53145D">
            <w:pPr>
              <w:jc w:val="center"/>
              <w:rPr>
                <w:rFonts w:hint="eastAsia" w:ascii="宋体" w:hAnsi="宋体" w:eastAsia="宋体" w:cs="宋体"/>
                <w:i w:val="0"/>
                <w:color w:val="000000"/>
                <w:sz w:val="24"/>
                <w:szCs w:val="24"/>
                <w:u w:val="none"/>
              </w:rPr>
            </w:pPr>
          </w:p>
        </w:tc>
        <w:tc>
          <w:tcPr>
            <w:tcW w:w="19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03B769">
            <w:pPr>
              <w:jc w:val="center"/>
              <w:rPr>
                <w:rFonts w:hint="eastAsia" w:ascii="宋体" w:hAnsi="宋体" w:eastAsia="宋体" w:cs="宋体"/>
                <w:i w:val="0"/>
                <w:color w:val="000000"/>
                <w:sz w:val="24"/>
                <w:szCs w:val="24"/>
                <w:u w:val="none"/>
              </w:rPr>
            </w:pP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6C9EBE">
            <w:pPr>
              <w:jc w:val="center"/>
              <w:rPr>
                <w:rFonts w:hint="eastAsia" w:ascii="宋体" w:hAnsi="宋体" w:eastAsia="宋体" w:cs="宋体"/>
                <w:i w:val="0"/>
                <w:color w:val="000000"/>
                <w:sz w:val="24"/>
                <w:szCs w:val="24"/>
                <w:u w:val="none"/>
              </w:rPr>
            </w:pPr>
          </w:p>
        </w:tc>
        <w:tc>
          <w:tcPr>
            <w:tcW w:w="2280"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765341">
            <w:pPr>
              <w:jc w:val="center"/>
              <w:rPr>
                <w:rFonts w:hint="eastAsia" w:ascii="宋体" w:hAnsi="宋体" w:eastAsia="宋体" w:cs="宋体"/>
                <w:i w:val="0"/>
                <w:color w:val="000000"/>
                <w:sz w:val="24"/>
                <w:szCs w:val="24"/>
                <w:u w:val="none"/>
              </w:rPr>
            </w:pPr>
          </w:p>
        </w:tc>
      </w:tr>
      <w:tr w14:paraId="596F3FFB">
        <w:tblPrEx>
          <w:tblCellMar>
            <w:top w:w="0" w:type="dxa"/>
            <w:left w:w="108" w:type="dxa"/>
            <w:bottom w:w="0" w:type="dxa"/>
            <w:right w:w="108" w:type="dxa"/>
          </w:tblCellMar>
        </w:tblPrEx>
        <w:trPr>
          <w:trHeight w:val="509" w:hRule="atLeast"/>
        </w:trPr>
        <w:tc>
          <w:tcPr>
            <w:tcW w:w="118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5DEAD5">
            <w:pPr>
              <w:jc w:val="center"/>
              <w:rPr>
                <w:rFonts w:hint="eastAsia" w:ascii="宋体" w:hAnsi="宋体" w:eastAsia="宋体" w:cs="宋体"/>
                <w:i w:val="0"/>
                <w:color w:val="000000"/>
                <w:sz w:val="24"/>
                <w:szCs w:val="24"/>
                <w:u w:val="none"/>
              </w:rPr>
            </w:pPr>
          </w:p>
        </w:tc>
        <w:tc>
          <w:tcPr>
            <w:tcW w:w="156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2CECFF">
            <w:pPr>
              <w:rPr>
                <w:rFonts w:hint="eastAsia" w:ascii="宋体" w:hAnsi="宋体" w:eastAsia="宋体" w:cs="宋体"/>
                <w:i w:val="0"/>
                <w:color w:val="000000"/>
                <w:sz w:val="24"/>
                <w:szCs w:val="24"/>
                <w:u w:val="none"/>
              </w:rPr>
            </w:pPr>
          </w:p>
        </w:tc>
        <w:tc>
          <w:tcPr>
            <w:tcW w:w="181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A8BBBD">
            <w:pPr>
              <w:rPr>
                <w:rFonts w:hint="eastAsia" w:ascii="宋体" w:hAnsi="宋体" w:eastAsia="宋体" w:cs="宋体"/>
                <w:i w:val="0"/>
                <w:color w:val="000000"/>
                <w:sz w:val="24"/>
                <w:szCs w:val="24"/>
                <w:u w:val="none"/>
              </w:rPr>
            </w:pPr>
          </w:p>
        </w:tc>
        <w:tc>
          <w:tcPr>
            <w:tcW w:w="221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BC95FD">
            <w:pPr>
              <w:rPr>
                <w:rFonts w:hint="eastAsia" w:ascii="宋体" w:hAnsi="宋体" w:eastAsia="宋体" w:cs="宋体"/>
                <w:i w:val="0"/>
                <w:color w:val="000000"/>
                <w:sz w:val="24"/>
                <w:szCs w:val="24"/>
                <w:u w:val="none"/>
              </w:rPr>
            </w:pPr>
          </w:p>
        </w:tc>
        <w:tc>
          <w:tcPr>
            <w:tcW w:w="263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2E2D4C">
            <w:pPr>
              <w:rPr>
                <w:rFonts w:hint="eastAsia" w:ascii="宋体" w:hAnsi="宋体" w:eastAsia="宋体" w:cs="宋体"/>
                <w:i w:val="0"/>
                <w:color w:val="000000"/>
                <w:sz w:val="24"/>
                <w:szCs w:val="24"/>
                <w:u w:val="none"/>
              </w:rPr>
            </w:pPr>
          </w:p>
        </w:tc>
        <w:tc>
          <w:tcPr>
            <w:tcW w:w="19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59F2C4">
            <w:pPr>
              <w:rPr>
                <w:rFonts w:hint="eastAsia" w:ascii="宋体" w:hAnsi="宋体" w:eastAsia="宋体" w:cs="宋体"/>
                <w:i w:val="0"/>
                <w:color w:val="000000"/>
                <w:sz w:val="24"/>
                <w:szCs w:val="24"/>
                <w:u w:val="none"/>
              </w:rPr>
            </w:pP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6ECEF9">
            <w:pPr>
              <w:rPr>
                <w:rFonts w:hint="eastAsia" w:ascii="宋体" w:hAnsi="宋体" w:eastAsia="宋体" w:cs="宋体"/>
                <w:i w:val="0"/>
                <w:color w:val="000000"/>
                <w:sz w:val="24"/>
                <w:szCs w:val="24"/>
                <w:u w:val="none"/>
              </w:rPr>
            </w:pPr>
          </w:p>
        </w:tc>
        <w:tc>
          <w:tcPr>
            <w:tcW w:w="2280"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DB6F7">
            <w:pPr>
              <w:rPr>
                <w:rFonts w:hint="eastAsia" w:ascii="宋体" w:hAnsi="宋体" w:eastAsia="宋体" w:cs="宋体"/>
                <w:i w:val="0"/>
                <w:color w:val="000000"/>
                <w:sz w:val="24"/>
                <w:szCs w:val="24"/>
                <w:u w:val="none"/>
              </w:rPr>
            </w:pPr>
          </w:p>
        </w:tc>
      </w:tr>
      <w:tr w14:paraId="0D354FCE">
        <w:tblPrEx>
          <w:tblCellMar>
            <w:top w:w="0" w:type="dxa"/>
            <w:left w:w="108" w:type="dxa"/>
            <w:bottom w:w="0" w:type="dxa"/>
            <w:right w:w="108" w:type="dxa"/>
          </w:tblCellMar>
        </w:tblPrEx>
        <w:trPr>
          <w:trHeight w:val="509" w:hRule="atLeast"/>
        </w:trPr>
        <w:tc>
          <w:tcPr>
            <w:tcW w:w="118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E21866">
            <w:pPr>
              <w:jc w:val="center"/>
              <w:rPr>
                <w:rFonts w:hint="eastAsia" w:ascii="宋体" w:hAnsi="宋体" w:eastAsia="宋体" w:cs="宋体"/>
                <w:i w:val="0"/>
                <w:color w:val="000000"/>
                <w:sz w:val="24"/>
                <w:szCs w:val="24"/>
                <w:u w:val="none"/>
              </w:rPr>
            </w:pPr>
          </w:p>
        </w:tc>
        <w:tc>
          <w:tcPr>
            <w:tcW w:w="156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6D4FB3">
            <w:pPr>
              <w:rPr>
                <w:rFonts w:hint="eastAsia" w:ascii="宋体" w:hAnsi="宋体" w:eastAsia="宋体" w:cs="宋体"/>
                <w:i w:val="0"/>
                <w:color w:val="000000"/>
                <w:sz w:val="20"/>
                <w:szCs w:val="20"/>
                <w:u w:val="none"/>
              </w:rPr>
            </w:pPr>
          </w:p>
        </w:tc>
        <w:tc>
          <w:tcPr>
            <w:tcW w:w="181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9188B3">
            <w:pPr>
              <w:rPr>
                <w:rFonts w:hint="eastAsia" w:ascii="宋体" w:hAnsi="宋体" w:eastAsia="宋体" w:cs="宋体"/>
                <w:i w:val="0"/>
                <w:color w:val="000000"/>
                <w:sz w:val="24"/>
                <w:szCs w:val="24"/>
                <w:u w:val="none"/>
              </w:rPr>
            </w:pPr>
          </w:p>
        </w:tc>
        <w:tc>
          <w:tcPr>
            <w:tcW w:w="221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FE4374">
            <w:pPr>
              <w:rPr>
                <w:rFonts w:hint="eastAsia" w:ascii="宋体" w:hAnsi="宋体" w:eastAsia="宋体" w:cs="宋体"/>
                <w:i w:val="0"/>
                <w:color w:val="000000"/>
                <w:sz w:val="24"/>
                <w:szCs w:val="24"/>
                <w:u w:val="none"/>
              </w:rPr>
            </w:pPr>
          </w:p>
        </w:tc>
        <w:tc>
          <w:tcPr>
            <w:tcW w:w="263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97FCD7">
            <w:pPr>
              <w:rPr>
                <w:rFonts w:hint="eastAsia" w:ascii="宋体" w:hAnsi="宋体" w:eastAsia="宋体" w:cs="宋体"/>
                <w:i w:val="0"/>
                <w:color w:val="000000"/>
                <w:sz w:val="24"/>
                <w:szCs w:val="24"/>
                <w:u w:val="none"/>
              </w:rPr>
            </w:pPr>
          </w:p>
        </w:tc>
        <w:tc>
          <w:tcPr>
            <w:tcW w:w="19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88FBC6">
            <w:pPr>
              <w:rPr>
                <w:rFonts w:hint="eastAsia" w:ascii="宋体" w:hAnsi="宋体" w:eastAsia="宋体" w:cs="宋体"/>
                <w:i w:val="0"/>
                <w:color w:val="000000"/>
                <w:sz w:val="24"/>
                <w:szCs w:val="24"/>
                <w:u w:val="none"/>
              </w:rPr>
            </w:pP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0EEFD4">
            <w:pPr>
              <w:rPr>
                <w:rFonts w:hint="eastAsia" w:ascii="宋体" w:hAnsi="宋体" w:eastAsia="宋体" w:cs="宋体"/>
                <w:i w:val="0"/>
                <w:color w:val="000000"/>
                <w:sz w:val="24"/>
                <w:szCs w:val="24"/>
                <w:u w:val="none"/>
              </w:rPr>
            </w:pPr>
          </w:p>
        </w:tc>
        <w:tc>
          <w:tcPr>
            <w:tcW w:w="2280"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4ECB17">
            <w:pPr>
              <w:rPr>
                <w:rFonts w:hint="eastAsia" w:ascii="宋体" w:hAnsi="宋体" w:eastAsia="宋体" w:cs="宋体"/>
                <w:i w:val="0"/>
                <w:color w:val="000000"/>
                <w:sz w:val="24"/>
                <w:szCs w:val="24"/>
                <w:u w:val="none"/>
              </w:rPr>
            </w:pPr>
          </w:p>
        </w:tc>
      </w:tr>
      <w:tr w14:paraId="0D88A816">
        <w:tblPrEx>
          <w:tblCellMar>
            <w:top w:w="0" w:type="dxa"/>
            <w:left w:w="108" w:type="dxa"/>
            <w:bottom w:w="0" w:type="dxa"/>
            <w:right w:w="108" w:type="dxa"/>
          </w:tblCellMar>
        </w:tblPrEx>
        <w:trPr>
          <w:trHeight w:val="725" w:hRule="atLeast"/>
        </w:trPr>
        <w:tc>
          <w:tcPr>
            <w:tcW w:w="15352" w:type="dxa"/>
            <w:gridSpan w:val="17"/>
            <w:tcBorders>
              <w:top w:val="nil"/>
              <w:left w:val="nil"/>
              <w:bottom w:val="nil"/>
              <w:right w:val="nil"/>
            </w:tcBorders>
            <w:shd w:val="clear" w:color="auto" w:fill="auto"/>
            <w:noWrap w:val="0"/>
            <w:vAlign w:val="center"/>
          </w:tcPr>
          <w:p w14:paraId="70FB71A6">
            <w:pPr>
              <w:keepNext w:val="0"/>
              <w:keepLines w:val="0"/>
              <w:widowControl/>
              <w:suppressLineNumbers w:val="0"/>
              <w:jc w:val="left"/>
              <w:rPr>
                <w:rFonts w:hint="eastAsia" w:ascii="宋体" w:hAnsi="宋体" w:eastAsia="宋体" w:cs="宋体"/>
                <w:i w:val="0"/>
                <w:color w:val="000000"/>
                <w:sz w:val="24"/>
                <w:szCs w:val="24"/>
                <w:u w:val="none"/>
                <w:lang w:val="en-US" w:eastAsia="zh-CN" w:bidi="ar"/>
              </w:rPr>
            </w:pPr>
            <w:r>
              <w:rPr>
                <w:rFonts w:hint="eastAsia" w:ascii="宋体" w:hAnsi="宋体" w:eastAsia="宋体" w:cs="宋体"/>
                <w:i w:val="0"/>
                <w:color w:val="000000"/>
                <w:sz w:val="24"/>
                <w:szCs w:val="24"/>
                <w:u w:val="none"/>
                <w:lang w:val="en-US" w:eastAsia="zh-CN" w:bidi="ar"/>
              </w:rPr>
              <w:t>注：本表反映部门本年度政府性基金预算财政拨款收入、支出及结转和结余情况。</w:t>
            </w:r>
          </w:p>
          <w:p w14:paraId="3163CB26">
            <w:pPr>
              <w:keepNext w:val="0"/>
              <w:keepLines w:val="0"/>
              <w:widowControl/>
              <w:suppressLineNumbers w:val="0"/>
              <w:jc w:val="left"/>
              <w:rPr>
                <w:rFonts w:hint="eastAsia" w:ascii="宋体" w:hAnsi="宋体" w:eastAsia="宋体" w:cs="宋体"/>
                <w:i w:val="0"/>
                <w:color w:val="000000"/>
                <w:sz w:val="24"/>
                <w:szCs w:val="24"/>
                <w:u w:val="none"/>
                <w:lang w:val="en-US" w:eastAsia="zh-CN" w:bidi="ar"/>
              </w:rPr>
            </w:pPr>
            <w:r>
              <w:rPr>
                <w:rFonts w:hint="eastAsia" w:ascii="楷体" w:hAnsi="楷体" w:eastAsia="楷体" w:cs="楷体"/>
                <w:b/>
                <w:bCs/>
                <w:i w:val="0"/>
                <w:color w:val="auto"/>
                <w:sz w:val="24"/>
                <w:szCs w:val="24"/>
                <w:u w:val="none"/>
                <w:lang w:val="en-US" w:eastAsia="zh-CN" w:bidi="ar"/>
              </w:rPr>
              <w:t>说明：我单位没有使用政府性基金预算安排的支出，故本表无数据。</w:t>
            </w:r>
          </w:p>
          <w:p w14:paraId="075AC948">
            <w:pPr>
              <w:keepNext w:val="0"/>
              <w:keepLines w:val="0"/>
              <w:widowControl/>
              <w:suppressLineNumbers w:val="0"/>
              <w:jc w:val="left"/>
              <w:rPr>
                <w:rFonts w:hint="eastAsia" w:ascii="宋体" w:hAnsi="宋体" w:eastAsia="宋体" w:cs="宋体"/>
                <w:i w:val="0"/>
                <w:color w:val="000000"/>
                <w:sz w:val="24"/>
                <w:szCs w:val="24"/>
                <w:u w:val="none"/>
                <w:lang w:val="en-US" w:eastAsia="zh-CN" w:bidi="ar"/>
              </w:rPr>
            </w:pPr>
          </w:p>
        </w:tc>
      </w:tr>
    </w:tbl>
    <w:p w14:paraId="5112C6BF">
      <w:pPr>
        <w:widowControl/>
        <w:jc w:val="center"/>
        <w:rPr>
          <w:rFonts w:hint="eastAsia" w:ascii="Times New Roman" w:hAnsi="Times New Roman" w:eastAsia="方正小标宋_GBK" w:cs="Times New Roman"/>
          <w:color w:val="000000"/>
          <w:sz w:val="36"/>
          <w:szCs w:val="36"/>
          <w:lang w:val="en-US" w:eastAsia="zh-CN"/>
        </w:rPr>
      </w:pPr>
    </w:p>
    <w:p w14:paraId="08C19620">
      <w:pPr>
        <w:widowControl/>
        <w:jc w:val="center"/>
        <w:rPr>
          <w:rFonts w:hint="eastAsia" w:ascii="Times New Roman" w:hAnsi="Times New Roman" w:eastAsia="方正小标宋_GBK" w:cs="Times New Roman"/>
          <w:color w:val="000000"/>
          <w:sz w:val="36"/>
          <w:szCs w:val="36"/>
          <w:lang w:val="en-US" w:eastAsia="zh-CN"/>
        </w:rPr>
      </w:pPr>
    </w:p>
    <w:p w14:paraId="568FAE0F">
      <w:pPr>
        <w:widowControl/>
        <w:jc w:val="center"/>
        <w:rPr>
          <w:rFonts w:hint="eastAsia" w:ascii="Times New Roman" w:hAnsi="Times New Roman" w:eastAsia="方正小标宋_GBK" w:cs="Times New Roman"/>
          <w:color w:val="000000"/>
          <w:sz w:val="36"/>
          <w:szCs w:val="36"/>
          <w:lang w:val="en-US" w:eastAsia="zh-CN"/>
        </w:rPr>
      </w:pPr>
    </w:p>
    <w:p w14:paraId="37D7A3A9">
      <w:pPr>
        <w:widowControl/>
        <w:jc w:val="center"/>
        <w:rPr>
          <w:rFonts w:hint="eastAsia" w:ascii="Times New Roman" w:hAnsi="Times New Roman" w:eastAsia="方正小标宋_GBK" w:cs="Times New Roman"/>
          <w:color w:val="000000"/>
          <w:sz w:val="36"/>
          <w:szCs w:val="36"/>
        </w:rPr>
      </w:pPr>
    </w:p>
    <w:tbl>
      <w:tblPr>
        <w:tblStyle w:val="33"/>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14:paraId="345BD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noWrap w:val="0"/>
            <w:vAlign w:val="center"/>
          </w:tcPr>
          <w:p w14:paraId="769B599E">
            <w:pPr>
              <w:keepNext w:val="0"/>
              <w:keepLines w:val="0"/>
              <w:widowControl/>
              <w:suppressLineNumbers w:val="0"/>
              <w:jc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sz w:val="32"/>
                <w:szCs w:val="32"/>
                <w:u w:val="none"/>
                <w:lang w:val="en-US" w:eastAsia="zh-CN" w:bidi="ar"/>
              </w:rPr>
              <w:t>国有资本经营预算财政拨款支出决算表</w:t>
            </w:r>
          </w:p>
        </w:tc>
      </w:tr>
      <w:tr w14:paraId="7F165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noWrap w:val="0"/>
            <w:vAlign w:val="center"/>
          </w:tcPr>
          <w:p w14:paraId="508C8D34">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noWrap w:val="0"/>
            <w:vAlign w:val="center"/>
          </w:tcPr>
          <w:p w14:paraId="21C805F1">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noWrap w:val="0"/>
            <w:vAlign w:val="center"/>
          </w:tcPr>
          <w:p w14:paraId="396AC132">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noWrap w:val="0"/>
            <w:vAlign w:val="center"/>
          </w:tcPr>
          <w:p w14:paraId="226AF5AA">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noWrap w:val="0"/>
            <w:vAlign w:val="center"/>
          </w:tcPr>
          <w:p w14:paraId="7DF706BA">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4A47EA5B">
            <w:pPr>
              <w:keepNext w:val="0"/>
              <w:keepLines w:val="0"/>
              <w:widowControl/>
              <w:suppressLineNumbers w:val="0"/>
              <w:jc w:val="right"/>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bidi="ar"/>
              </w:rPr>
              <w:t>公开08表</w:t>
            </w:r>
          </w:p>
        </w:tc>
      </w:tr>
      <w:tr w14:paraId="46F2F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14:paraId="038B5C95">
            <w:pPr>
              <w:keepNext w:val="0"/>
              <w:keepLines w:val="0"/>
              <w:widowControl/>
              <w:suppressLineNumbers w:val="0"/>
              <w:jc w:val="left"/>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bidi="ar"/>
              </w:rPr>
              <w:t>部门：</w:t>
            </w:r>
          </w:p>
        </w:tc>
        <w:tc>
          <w:tcPr>
            <w:tcW w:w="701" w:type="dxa"/>
            <w:tcBorders>
              <w:top w:val="nil"/>
              <w:left w:val="nil"/>
              <w:bottom w:val="nil"/>
              <w:right w:val="nil"/>
            </w:tcBorders>
            <w:shd w:val="clear" w:color="auto" w:fill="FFFFFF"/>
            <w:noWrap w:val="0"/>
            <w:vAlign w:val="center"/>
          </w:tcPr>
          <w:p w14:paraId="1BF431C8">
            <w:pPr>
              <w:jc w:val="center"/>
              <w:rPr>
                <w:rFonts w:hint="eastAsia" w:ascii="宋体" w:hAnsi="宋体" w:eastAsia="宋体" w:cs="宋体"/>
                <w:i w:val="0"/>
                <w:color w:val="000000"/>
                <w:sz w:val="20"/>
                <w:szCs w:val="20"/>
                <w:u w:val="none"/>
              </w:rPr>
            </w:pPr>
          </w:p>
        </w:tc>
        <w:tc>
          <w:tcPr>
            <w:tcW w:w="5607" w:type="dxa"/>
            <w:gridSpan w:val="2"/>
            <w:tcBorders>
              <w:top w:val="nil"/>
              <w:left w:val="nil"/>
              <w:bottom w:val="nil"/>
              <w:right w:val="nil"/>
            </w:tcBorders>
            <w:shd w:val="clear" w:color="auto" w:fill="FFFFFF"/>
            <w:noWrap w:val="0"/>
            <w:vAlign w:val="center"/>
          </w:tcPr>
          <w:p w14:paraId="1EF9083E">
            <w:pP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bidi="ar"/>
              </w:rPr>
              <w:t>中国人民政治协商会议道县委员会</w:t>
            </w:r>
          </w:p>
        </w:tc>
        <w:tc>
          <w:tcPr>
            <w:tcW w:w="3315" w:type="dxa"/>
            <w:tcBorders>
              <w:top w:val="nil"/>
              <w:left w:val="nil"/>
              <w:bottom w:val="nil"/>
              <w:right w:val="nil"/>
            </w:tcBorders>
            <w:shd w:val="clear" w:color="auto" w:fill="FFFFFF"/>
            <w:noWrap w:val="0"/>
            <w:vAlign w:val="center"/>
          </w:tcPr>
          <w:p w14:paraId="33F7CD1D">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516A804A">
            <w:pPr>
              <w:keepNext w:val="0"/>
              <w:keepLines w:val="0"/>
              <w:widowControl/>
              <w:suppressLineNumbers w:val="0"/>
              <w:jc w:val="right"/>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bidi="ar"/>
              </w:rPr>
              <w:t>单位：万元</w:t>
            </w:r>
          </w:p>
        </w:tc>
      </w:tr>
      <w:tr w14:paraId="5D8E3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CCE900">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 xml:space="preserve">项 </w:t>
            </w:r>
            <w:r>
              <w:rPr>
                <w:rFonts w:hint="eastAsia" w:ascii="宋体" w:hAnsi="宋体" w:eastAsia="宋体" w:cs="宋体"/>
                <w:i w:val="0"/>
                <w:color w:val="000000"/>
                <w:sz w:val="22"/>
                <w:szCs w:val="22"/>
                <w:u w:val="none"/>
                <w:lang w:val="en-US" w:eastAsia="zh-CN" w:bidi="ar"/>
              </w:rPr>
              <w:t xml:space="preserve">   </w:t>
            </w:r>
            <w:r>
              <w:rPr>
                <w:rStyle w:val="195"/>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8E8201">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本年支出</w:t>
            </w:r>
          </w:p>
        </w:tc>
      </w:tr>
      <w:tr w14:paraId="1E140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B93839">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1836EA">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AD0A92">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002C3A">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05D51">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项目支出</w:t>
            </w:r>
          </w:p>
        </w:tc>
      </w:tr>
      <w:tr w14:paraId="3C40E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C2830D">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E240DF">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7D9941">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B6BC69">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3</w:t>
            </w:r>
          </w:p>
        </w:tc>
      </w:tr>
      <w:tr w14:paraId="58E91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8CF6E1">
            <w:pPr>
              <w:keepNext w:val="0"/>
              <w:keepLines w:val="0"/>
              <w:widowControl/>
              <w:suppressLineNumbers w:val="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6213B">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8D2C6D">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00978D">
            <w:pPr>
              <w:jc w:val="center"/>
              <w:rPr>
                <w:rFonts w:hint="eastAsia" w:ascii="宋体" w:hAnsi="宋体" w:eastAsia="宋体" w:cs="宋体"/>
                <w:i w:val="0"/>
                <w:color w:val="000000"/>
                <w:sz w:val="24"/>
                <w:szCs w:val="24"/>
                <w:u w:val="none"/>
              </w:rPr>
            </w:pPr>
          </w:p>
        </w:tc>
      </w:tr>
      <w:tr w14:paraId="35FE4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7DC601">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E40EDD">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087053">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C32A8A">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26A17F">
            <w:pPr>
              <w:rPr>
                <w:rFonts w:hint="eastAsia" w:ascii="宋体" w:hAnsi="宋体" w:eastAsia="宋体" w:cs="宋体"/>
                <w:i w:val="0"/>
                <w:color w:val="000000"/>
                <w:sz w:val="24"/>
                <w:szCs w:val="24"/>
                <w:u w:val="none"/>
              </w:rPr>
            </w:pPr>
          </w:p>
        </w:tc>
      </w:tr>
      <w:tr w14:paraId="7685E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380C6E">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56AAA1">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7F9D86">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71963A">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A72BA7">
            <w:pPr>
              <w:rPr>
                <w:rFonts w:hint="eastAsia" w:ascii="宋体" w:hAnsi="宋体" w:eastAsia="宋体" w:cs="宋体"/>
                <w:i w:val="0"/>
                <w:color w:val="000000"/>
                <w:sz w:val="24"/>
                <w:szCs w:val="24"/>
                <w:u w:val="none"/>
              </w:rPr>
            </w:pPr>
          </w:p>
        </w:tc>
      </w:tr>
      <w:tr w14:paraId="50A22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F66626">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0B5E95">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D56F4A">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44EAEE">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24E950">
            <w:pPr>
              <w:rPr>
                <w:rFonts w:hint="eastAsia" w:ascii="宋体" w:hAnsi="宋体" w:eastAsia="宋体" w:cs="宋体"/>
                <w:i w:val="0"/>
                <w:color w:val="000000"/>
                <w:sz w:val="24"/>
                <w:szCs w:val="24"/>
                <w:u w:val="none"/>
              </w:rPr>
            </w:pPr>
          </w:p>
        </w:tc>
      </w:tr>
      <w:tr w14:paraId="05173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D29E28">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FD751E">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DBA72A">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01F8C7">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AFF9E1">
            <w:pPr>
              <w:rPr>
                <w:rFonts w:hint="eastAsia" w:ascii="宋体" w:hAnsi="宋体" w:eastAsia="宋体" w:cs="宋体"/>
                <w:i w:val="0"/>
                <w:color w:val="000000"/>
                <w:sz w:val="24"/>
                <w:szCs w:val="24"/>
                <w:u w:val="none"/>
              </w:rPr>
            </w:pPr>
          </w:p>
        </w:tc>
      </w:tr>
      <w:tr w14:paraId="3A2E0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BB9B08">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333975">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58430E">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CC023A">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5B693">
            <w:pPr>
              <w:rPr>
                <w:rFonts w:hint="eastAsia" w:ascii="宋体" w:hAnsi="宋体" w:eastAsia="宋体" w:cs="宋体"/>
                <w:i w:val="0"/>
                <w:color w:val="000000"/>
                <w:sz w:val="24"/>
                <w:szCs w:val="24"/>
                <w:u w:val="none"/>
              </w:rPr>
            </w:pPr>
          </w:p>
        </w:tc>
      </w:tr>
      <w:tr w14:paraId="21B0C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51CAE5">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950CAB">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F3ED33">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07B77">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85D312">
            <w:pPr>
              <w:rPr>
                <w:rFonts w:hint="eastAsia" w:ascii="宋体" w:hAnsi="宋体" w:eastAsia="宋体" w:cs="宋体"/>
                <w:i w:val="0"/>
                <w:color w:val="000000"/>
                <w:sz w:val="24"/>
                <w:szCs w:val="24"/>
                <w:u w:val="none"/>
              </w:rPr>
            </w:pPr>
          </w:p>
        </w:tc>
      </w:tr>
      <w:tr w14:paraId="1CCE2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noWrap w:val="0"/>
            <w:vAlign w:val="center"/>
          </w:tcPr>
          <w:p w14:paraId="55F0211A">
            <w:pPr>
              <w:keepNext w:val="0"/>
              <w:keepLines w:val="0"/>
              <w:widowControl/>
              <w:suppressLineNumbers w:val="0"/>
              <w:jc w:val="left"/>
              <w:rPr>
                <w:rFonts w:hint="eastAsia" w:ascii="宋体" w:hAnsi="宋体" w:eastAsia="宋体" w:cs="宋体"/>
                <w:i w:val="0"/>
                <w:color w:val="000000"/>
                <w:sz w:val="24"/>
                <w:szCs w:val="24"/>
                <w:u w:val="none"/>
                <w:lang w:val="en-US" w:eastAsia="zh-CN" w:bidi="ar"/>
              </w:rPr>
            </w:pPr>
            <w:r>
              <w:rPr>
                <w:rFonts w:hint="eastAsia" w:ascii="宋体" w:hAnsi="宋体" w:eastAsia="宋体" w:cs="宋体"/>
                <w:i w:val="0"/>
                <w:color w:val="000000"/>
                <w:sz w:val="24"/>
                <w:szCs w:val="24"/>
                <w:u w:val="none"/>
                <w:lang w:val="en-US" w:eastAsia="zh-CN" w:bidi="ar"/>
              </w:rPr>
              <w:t>注：本表反映部门本年度国有资本经营预算财政拨款支出情况。</w:t>
            </w:r>
          </w:p>
          <w:p w14:paraId="096879AF">
            <w:pPr>
              <w:keepNext w:val="0"/>
              <w:keepLines w:val="0"/>
              <w:widowControl/>
              <w:suppressLineNumbers w:val="0"/>
              <w:jc w:val="left"/>
              <w:rPr>
                <w:rFonts w:hint="eastAsia" w:ascii="宋体" w:hAnsi="宋体" w:eastAsia="宋体" w:cs="宋体"/>
                <w:i w:val="0"/>
                <w:color w:val="000000"/>
                <w:sz w:val="24"/>
                <w:szCs w:val="24"/>
                <w:u w:val="none"/>
                <w:lang w:val="en-US" w:eastAsia="zh-CN" w:bidi="ar"/>
              </w:rPr>
            </w:pPr>
          </w:p>
          <w:p w14:paraId="36576EE4">
            <w:pPr>
              <w:keepNext w:val="0"/>
              <w:keepLines w:val="0"/>
              <w:widowControl/>
              <w:suppressLineNumbers w:val="0"/>
              <w:jc w:val="left"/>
              <w:rPr>
                <w:rFonts w:hint="eastAsia" w:ascii="宋体" w:hAnsi="宋体" w:eastAsia="宋体" w:cs="宋体"/>
                <w:i w:val="0"/>
                <w:color w:val="000000"/>
                <w:sz w:val="24"/>
                <w:szCs w:val="24"/>
                <w:u w:val="none"/>
                <w:lang w:val="en-US" w:eastAsia="zh-CN" w:bidi="ar"/>
              </w:rPr>
            </w:pPr>
            <w:r>
              <w:rPr>
                <w:rFonts w:hint="eastAsia" w:ascii="楷体" w:hAnsi="楷体" w:eastAsia="楷体" w:cs="楷体"/>
                <w:b/>
                <w:bCs/>
                <w:i w:val="0"/>
                <w:color w:val="auto"/>
                <w:sz w:val="24"/>
                <w:szCs w:val="24"/>
                <w:u w:val="none"/>
                <w:lang w:val="en-US" w:eastAsia="zh-CN" w:bidi="ar"/>
              </w:rPr>
              <w:t>说明：我单位没有使用国有资本经营预算安排的支出，故本表无数据。</w:t>
            </w:r>
          </w:p>
        </w:tc>
      </w:tr>
    </w:tbl>
    <w:p w14:paraId="50CED856">
      <w:pPr>
        <w:widowControl/>
        <w:jc w:val="center"/>
        <w:rPr>
          <w:rFonts w:hint="eastAsia" w:ascii="Times New Roman" w:hAnsi="Times New Roman" w:eastAsia="方正小标宋_GBK" w:cs="Times New Roman"/>
          <w:color w:val="000000"/>
          <w:sz w:val="36"/>
          <w:szCs w:val="36"/>
        </w:rPr>
      </w:pPr>
    </w:p>
    <w:tbl>
      <w:tblPr>
        <w:tblStyle w:val="33"/>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909"/>
        <w:gridCol w:w="915"/>
        <w:gridCol w:w="959"/>
        <w:gridCol w:w="1261"/>
        <w:gridCol w:w="1261"/>
        <w:gridCol w:w="1261"/>
        <w:gridCol w:w="1261"/>
        <w:gridCol w:w="1261"/>
        <w:gridCol w:w="1261"/>
        <w:gridCol w:w="1261"/>
        <w:gridCol w:w="1270"/>
      </w:tblGrid>
      <w:tr w14:paraId="416AA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noWrap w:val="0"/>
            <w:vAlign w:val="center"/>
          </w:tcPr>
          <w:p w14:paraId="0B6E7712">
            <w:pPr>
              <w:keepNext w:val="0"/>
              <w:keepLines w:val="0"/>
              <w:widowControl/>
              <w:suppressLineNumbers w:val="0"/>
              <w:jc w:val="center"/>
              <w:rPr>
                <w:rFonts w:hint="eastAsia" w:ascii="华文中宋" w:hAnsi="华文中宋" w:eastAsia="华文中宋" w:cs="华文中宋"/>
                <w:i w:val="0"/>
                <w:color w:val="000000"/>
                <w:sz w:val="32"/>
                <w:szCs w:val="32"/>
                <w:u w:val="none"/>
                <w:lang w:val="en-US" w:eastAsia="zh-CN" w:bidi="ar"/>
              </w:rPr>
            </w:pPr>
          </w:p>
          <w:p w14:paraId="3A137CB1">
            <w:pPr>
              <w:keepNext w:val="0"/>
              <w:keepLines w:val="0"/>
              <w:widowControl/>
              <w:suppressLineNumbers w:val="0"/>
              <w:jc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sz w:val="32"/>
                <w:szCs w:val="32"/>
                <w:u w:val="none"/>
                <w:lang w:val="en-US" w:eastAsia="zh-CN" w:bidi="ar"/>
              </w:rPr>
              <w:t>财政拨款“三公”经费支出决算表</w:t>
            </w:r>
          </w:p>
        </w:tc>
      </w:tr>
      <w:tr w14:paraId="250B4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noWrap w:val="0"/>
            <w:vAlign w:val="center"/>
          </w:tcPr>
          <w:p w14:paraId="59D31519">
            <w:pPr>
              <w:rPr>
                <w:rFonts w:hint="eastAsia" w:ascii="宋体" w:hAnsi="宋体" w:eastAsia="宋体" w:cs="宋体"/>
                <w:i w:val="0"/>
                <w:color w:val="000000"/>
                <w:sz w:val="20"/>
                <w:szCs w:val="20"/>
                <w:u w:val="none"/>
              </w:rPr>
            </w:pPr>
          </w:p>
        </w:tc>
        <w:tc>
          <w:tcPr>
            <w:tcW w:w="1909" w:type="dxa"/>
            <w:tcBorders>
              <w:top w:val="nil"/>
              <w:left w:val="nil"/>
              <w:bottom w:val="nil"/>
              <w:right w:val="nil"/>
            </w:tcBorders>
            <w:shd w:val="clear" w:color="auto" w:fill="FFFFFF"/>
            <w:noWrap w:val="0"/>
            <w:vAlign w:val="center"/>
          </w:tcPr>
          <w:p w14:paraId="26FA09DA">
            <w:pPr>
              <w:rPr>
                <w:rFonts w:hint="eastAsia" w:ascii="宋体" w:hAnsi="宋体" w:eastAsia="宋体" w:cs="宋体"/>
                <w:i w:val="0"/>
                <w:color w:val="000000"/>
                <w:sz w:val="20"/>
                <w:szCs w:val="20"/>
                <w:u w:val="none"/>
              </w:rPr>
            </w:pPr>
          </w:p>
        </w:tc>
        <w:tc>
          <w:tcPr>
            <w:tcW w:w="915" w:type="dxa"/>
            <w:tcBorders>
              <w:top w:val="nil"/>
              <w:left w:val="nil"/>
              <w:bottom w:val="nil"/>
              <w:right w:val="nil"/>
            </w:tcBorders>
            <w:shd w:val="clear" w:color="auto" w:fill="FFFFFF"/>
            <w:noWrap w:val="0"/>
            <w:vAlign w:val="center"/>
          </w:tcPr>
          <w:p w14:paraId="08776E28">
            <w:pPr>
              <w:rPr>
                <w:rFonts w:hint="eastAsia" w:ascii="宋体" w:hAnsi="宋体" w:eastAsia="宋体" w:cs="宋体"/>
                <w:i w:val="0"/>
                <w:color w:val="000000"/>
                <w:sz w:val="20"/>
                <w:szCs w:val="20"/>
                <w:u w:val="none"/>
              </w:rPr>
            </w:pPr>
          </w:p>
        </w:tc>
        <w:tc>
          <w:tcPr>
            <w:tcW w:w="959" w:type="dxa"/>
            <w:tcBorders>
              <w:top w:val="nil"/>
              <w:left w:val="nil"/>
              <w:bottom w:val="nil"/>
              <w:right w:val="nil"/>
            </w:tcBorders>
            <w:shd w:val="clear" w:color="auto" w:fill="FFFFFF"/>
            <w:noWrap w:val="0"/>
            <w:vAlign w:val="center"/>
          </w:tcPr>
          <w:p w14:paraId="53A82E24">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noWrap w:val="0"/>
            <w:vAlign w:val="center"/>
          </w:tcPr>
          <w:p w14:paraId="175B4466">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noWrap w:val="0"/>
            <w:vAlign w:val="center"/>
          </w:tcPr>
          <w:p w14:paraId="0CC374A3">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noWrap w:val="0"/>
            <w:vAlign w:val="center"/>
          </w:tcPr>
          <w:p w14:paraId="50287609">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noWrap w:val="0"/>
            <w:vAlign w:val="center"/>
          </w:tcPr>
          <w:p w14:paraId="781C1047">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noWrap w:val="0"/>
            <w:vAlign w:val="center"/>
          </w:tcPr>
          <w:p w14:paraId="32646A5A">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noWrap w:val="0"/>
            <w:vAlign w:val="center"/>
          </w:tcPr>
          <w:p w14:paraId="10DC78FF">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noWrap w:val="0"/>
            <w:vAlign w:val="center"/>
          </w:tcPr>
          <w:p w14:paraId="67D7F667">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71226A0F">
            <w:pPr>
              <w:keepNext w:val="0"/>
              <w:keepLines w:val="0"/>
              <w:widowControl/>
              <w:suppressLineNumbers w:val="0"/>
              <w:jc w:val="right"/>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bidi="ar"/>
              </w:rPr>
              <w:t>公开09表</w:t>
            </w:r>
          </w:p>
        </w:tc>
      </w:tr>
      <w:tr w14:paraId="31EF2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14:paraId="2F0944C9">
            <w:pPr>
              <w:keepNext w:val="0"/>
              <w:keepLines w:val="0"/>
              <w:widowControl/>
              <w:suppressLineNumbers w:val="0"/>
              <w:jc w:val="left"/>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bidi="ar"/>
              </w:rPr>
              <w:t>部门：</w:t>
            </w:r>
          </w:p>
        </w:tc>
        <w:tc>
          <w:tcPr>
            <w:tcW w:w="3783" w:type="dxa"/>
            <w:gridSpan w:val="3"/>
            <w:tcBorders>
              <w:top w:val="nil"/>
              <w:left w:val="nil"/>
              <w:bottom w:val="nil"/>
              <w:right w:val="nil"/>
            </w:tcBorders>
            <w:shd w:val="clear" w:color="auto" w:fill="FFFFFF"/>
            <w:noWrap w:val="0"/>
            <w:vAlign w:val="center"/>
          </w:tcPr>
          <w:p w14:paraId="0AB0E363">
            <w:pP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bidi="ar"/>
              </w:rPr>
              <w:t>中国人民政治协商会议道县委员会</w:t>
            </w:r>
          </w:p>
        </w:tc>
        <w:tc>
          <w:tcPr>
            <w:tcW w:w="1261" w:type="dxa"/>
            <w:tcBorders>
              <w:top w:val="nil"/>
              <w:left w:val="nil"/>
              <w:bottom w:val="nil"/>
              <w:right w:val="nil"/>
            </w:tcBorders>
            <w:shd w:val="clear" w:color="auto" w:fill="FFFFFF"/>
            <w:noWrap w:val="0"/>
            <w:vAlign w:val="center"/>
          </w:tcPr>
          <w:p w14:paraId="6642946A">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noWrap w:val="0"/>
            <w:vAlign w:val="center"/>
          </w:tcPr>
          <w:p w14:paraId="005B5BAE">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noWrap w:val="0"/>
            <w:vAlign w:val="center"/>
          </w:tcPr>
          <w:p w14:paraId="51A74A0F">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noWrap w:val="0"/>
            <w:vAlign w:val="center"/>
          </w:tcPr>
          <w:p w14:paraId="3621AECC">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noWrap w:val="0"/>
            <w:vAlign w:val="center"/>
          </w:tcPr>
          <w:p w14:paraId="2E3A8DEA">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noWrap w:val="0"/>
            <w:vAlign w:val="center"/>
          </w:tcPr>
          <w:p w14:paraId="3EB6AD84">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noWrap w:val="0"/>
            <w:vAlign w:val="center"/>
          </w:tcPr>
          <w:p w14:paraId="71A01629">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14D58928">
            <w:pPr>
              <w:keepNext w:val="0"/>
              <w:keepLines w:val="0"/>
              <w:widowControl/>
              <w:suppressLineNumbers w:val="0"/>
              <w:jc w:val="right"/>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bidi="ar"/>
              </w:rPr>
              <w:t>单位：万元</w:t>
            </w:r>
          </w:p>
        </w:tc>
      </w:tr>
      <w:tr w14:paraId="70312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6AC16B">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884ED1">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决算数</w:t>
            </w:r>
          </w:p>
        </w:tc>
      </w:tr>
      <w:tr w14:paraId="1EBC0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CC2293">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合计</w:t>
            </w:r>
          </w:p>
        </w:tc>
        <w:tc>
          <w:tcPr>
            <w:tcW w:w="1909"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1B29FE">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因公出国（境）费</w:t>
            </w:r>
          </w:p>
        </w:tc>
        <w:tc>
          <w:tcPr>
            <w:tcW w:w="3135"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03F30A">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6E68CC">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54FEF2">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DCBCA">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47DEF4">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ECFED8">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公务接待费</w:t>
            </w:r>
          </w:p>
        </w:tc>
      </w:tr>
      <w:tr w14:paraId="793BD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397CF7">
            <w:pPr>
              <w:jc w:val="center"/>
              <w:rPr>
                <w:rFonts w:hint="eastAsia" w:ascii="宋体" w:hAnsi="宋体" w:eastAsia="宋体" w:cs="宋体"/>
                <w:i w:val="0"/>
                <w:color w:val="000000"/>
                <w:sz w:val="22"/>
                <w:szCs w:val="22"/>
                <w:u w:val="none"/>
              </w:rPr>
            </w:pPr>
          </w:p>
        </w:tc>
        <w:tc>
          <w:tcPr>
            <w:tcW w:w="19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2C6321">
            <w:pPr>
              <w:jc w:val="center"/>
              <w:rPr>
                <w:rFonts w:hint="eastAsia" w:ascii="宋体" w:hAnsi="宋体" w:eastAsia="宋体" w:cs="宋体"/>
                <w:i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75244E">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小计</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60DE69">
            <w:pPr>
              <w:keepNext w:val="0"/>
              <w:keepLines w:val="0"/>
              <w:widowControl/>
              <w:suppressLineNumbers w:val="0"/>
              <w:jc w:val="center"/>
              <w:rPr>
                <w:rFonts w:hint="eastAsia" w:ascii="宋体" w:hAnsi="宋体" w:eastAsia="宋体" w:cs="宋体"/>
                <w:i w:val="0"/>
                <w:color w:val="000000"/>
                <w:sz w:val="22"/>
                <w:szCs w:val="22"/>
                <w:u w:val="none"/>
                <w:lang w:val="en-US" w:eastAsia="zh-CN" w:bidi="ar"/>
              </w:rPr>
            </w:pPr>
            <w:r>
              <w:rPr>
                <w:rFonts w:hint="eastAsia" w:ascii="宋体" w:hAnsi="宋体" w:eastAsia="宋体" w:cs="宋体"/>
                <w:i w:val="0"/>
                <w:color w:val="000000"/>
                <w:sz w:val="22"/>
                <w:szCs w:val="22"/>
                <w:u w:val="none"/>
                <w:lang w:val="en-US" w:eastAsia="zh-CN" w:bidi="ar"/>
              </w:rPr>
              <w:t>公务用车</w:t>
            </w:r>
          </w:p>
          <w:p w14:paraId="34DE014C">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27FB69">
            <w:pPr>
              <w:keepNext w:val="0"/>
              <w:keepLines w:val="0"/>
              <w:widowControl/>
              <w:suppressLineNumbers w:val="0"/>
              <w:jc w:val="center"/>
              <w:rPr>
                <w:rFonts w:hint="eastAsia" w:ascii="宋体" w:hAnsi="宋体" w:eastAsia="宋体" w:cs="宋体"/>
                <w:i w:val="0"/>
                <w:color w:val="000000"/>
                <w:sz w:val="22"/>
                <w:szCs w:val="22"/>
                <w:u w:val="none"/>
                <w:lang w:val="en-US" w:eastAsia="zh-CN" w:bidi="ar"/>
              </w:rPr>
            </w:pPr>
            <w:r>
              <w:rPr>
                <w:rFonts w:hint="eastAsia" w:ascii="宋体" w:hAnsi="宋体" w:eastAsia="宋体" w:cs="宋体"/>
                <w:i w:val="0"/>
                <w:color w:val="000000"/>
                <w:sz w:val="22"/>
                <w:szCs w:val="22"/>
                <w:u w:val="none"/>
                <w:lang w:val="en-US" w:eastAsia="zh-CN" w:bidi="ar"/>
              </w:rPr>
              <w:t>公务用车</w:t>
            </w:r>
          </w:p>
          <w:p w14:paraId="1BB57559">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F0D814">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8FF4C3">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8C340A">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4FCF24">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494380">
            <w:pPr>
              <w:keepNext w:val="0"/>
              <w:keepLines w:val="0"/>
              <w:widowControl/>
              <w:suppressLineNumbers w:val="0"/>
              <w:jc w:val="center"/>
              <w:rPr>
                <w:rFonts w:hint="eastAsia" w:ascii="宋体" w:hAnsi="宋体" w:eastAsia="宋体" w:cs="宋体"/>
                <w:i w:val="0"/>
                <w:color w:val="000000"/>
                <w:sz w:val="22"/>
                <w:szCs w:val="22"/>
                <w:u w:val="none"/>
                <w:lang w:val="en-US" w:eastAsia="zh-CN" w:bidi="ar"/>
              </w:rPr>
            </w:pPr>
            <w:r>
              <w:rPr>
                <w:rFonts w:hint="eastAsia" w:ascii="宋体" w:hAnsi="宋体" w:eastAsia="宋体" w:cs="宋体"/>
                <w:i w:val="0"/>
                <w:color w:val="000000"/>
                <w:sz w:val="22"/>
                <w:szCs w:val="22"/>
                <w:u w:val="none"/>
                <w:lang w:val="en-US" w:eastAsia="zh-CN" w:bidi="ar"/>
              </w:rPr>
              <w:t>公务用车</w:t>
            </w:r>
          </w:p>
          <w:p w14:paraId="4EB61052">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9EBFB2">
            <w:pPr>
              <w:keepNext w:val="0"/>
              <w:keepLines w:val="0"/>
              <w:widowControl/>
              <w:suppressLineNumbers w:val="0"/>
              <w:jc w:val="center"/>
              <w:rPr>
                <w:rFonts w:hint="eastAsia" w:ascii="宋体" w:hAnsi="宋体" w:eastAsia="宋体" w:cs="宋体"/>
                <w:i w:val="0"/>
                <w:color w:val="000000"/>
                <w:sz w:val="22"/>
                <w:szCs w:val="22"/>
                <w:u w:val="none"/>
                <w:lang w:val="en-US" w:eastAsia="zh-CN" w:bidi="ar"/>
              </w:rPr>
            </w:pPr>
            <w:r>
              <w:rPr>
                <w:rFonts w:hint="eastAsia" w:ascii="宋体" w:hAnsi="宋体" w:eastAsia="宋体" w:cs="宋体"/>
                <w:i w:val="0"/>
                <w:color w:val="000000"/>
                <w:sz w:val="22"/>
                <w:szCs w:val="22"/>
                <w:u w:val="none"/>
                <w:lang w:val="en-US" w:eastAsia="zh-CN" w:bidi="ar"/>
              </w:rPr>
              <w:t>公务用车</w:t>
            </w:r>
          </w:p>
          <w:p w14:paraId="6A008226">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6A541F">
            <w:pPr>
              <w:jc w:val="center"/>
              <w:rPr>
                <w:rFonts w:hint="eastAsia" w:ascii="宋体" w:hAnsi="宋体" w:eastAsia="宋体" w:cs="宋体"/>
                <w:i w:val="0"/>
                <w:color w:val="000000"/>
                <w:sz w:val="22"/>
                <w:szCs w:val="22"/>
                <w:u w:val="none"/>
              </w:rPr>
            </w:pPr>
          </w:p>
        </w:tc>
      </w:tr>
      <w:tr w14:paraId="77BB2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584B03">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1</w:t>
            </w:r>
          </w:p>
        </w:tc>
        <w:tc>
          <w:tcPr>
            <w:tcW w:w="19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8D4560">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E8FF88">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3</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C34456">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6F4DC">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9A3DF5">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2DEF77">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617C82">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6066CC">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4706EC">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89F203">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A9E2EA">
            <w:pPr>
              <w:keepNext w:val="0"/>
              <w:keepLines w:val="0"/>
              <w:widowControl/>
              <w:suppressLineNumbers w:val="0"/>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bidi="ar"/>
              </w:rPr>
              <w:t>12</w:t>
            </w:r>
          </w:p>
        </w:tc>
      </w:tr>
      <w:tr w14:paraId="7587E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21CDB6">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7</w:t>
            </w:r>
          </w:p>
        </w:tc>
        <w:tc>
          <w:tcPr>
            <w:tcW w:w="19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2E555D">
            <w:pPr>
              <w:rPr>
                <w:rFonts w:hint="eastAsia" w:ascii="宋体" w:hAnsi="宋体" w:eastAsia="宋体" w:cs="宋体"/>
                <w:i w:val="0"/>
                <w:color w:val="000000"/>
                <w:sz w:val="22"/>
                <w:szCs w:val="22"/>
                <w:u w:val="none"/>
                <w:lang w:val="en-US" w:eastAsia="zh-CN"/>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EAD764">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7</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9C5DA1">
            <w:pPr>
              <w:rPr>
                <w:rFonts w:hint="eastAsia" w:ascii="宋体" w:hAnsi="宋体" w:eastAsia="宋体" w:cs="宋体"/>
                <w:i w:val="0"/>
                <w:color w:val="000000"/>
                <w:sz w:val="22"/>
                <w:szCs w:val="22"/>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947A76">
            <w:pPr>
              <w:rPr>
                <w:rFonts w:hint="eastAsia" w:ascii="宋体" w:hAnsi="宋体" w:eastAsia="宋体" w:cs="宋体"/>
                <w:i w:val="0"/>
                <w:color w:val="000000"/>
                <w:sz w:val="22"/>
                <w:szCs w:val="22"/>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32377C">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FCBEF9">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2.57</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1A46B4">
            <w:pPr>
              <w:rPr>
                <w:rFonts w:hint="eastAsia" w:ascii="宋体" w:hAnsi="宋体" w:eastAsia="宋体" w:cs="宋体"/>
                <w:i w:val="0"/>
                <w:color w:val="000000"/>
                <w:sz w:val="22"/>
                <w:szCs w:val="22"/>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7E33B8">
            <w:pPr>
              <w:rPr>
                <w:rFonts w:hint="default" w:ascii="宋体" w:hAnsi="宋体" w:eastAsia="宋体" w:cs="宋体"/>
                <w:i w:val="0"/>
                <w:color w:val="000000"/>
                <w:sz w:val="22"/>
                <w:szCs w:val="22"/>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553CCC">
            <w:pPr>
              <w:rPr>
                <w:rFonts w:hint="eastAsia" w:ascii="宋体" w:hAnsi="宋体" w:eastAsia="宋体" w:cs="宋体"/>
                <w:i w:val="0"/>
                <w:color w:val="000000"/>
                <w:sz w:val="22"/>
                <w:szCs w:val="22"/>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DC2372">
            <w:pPr>
              <w:rPr>
                <w:rFonts w:hint="default" w:ascii="宋体" w:hAnsi="宋体" w:eastAsia="宋体" w:cs="宋体"/>
                <w:i w:val="0"/>
                <w:color w:val="000000"/>
                <w:sz w:val="22"/>
                <w:szCs w:val="22"/>
                <w:u w:val="none"/>
                <w:lang w:val="en-US" w:eastAsia="zh-CN"/>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78E346">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2.57</w:t>
            </w:r>
          </w:p>
        </w:tc>
      </w:tr>
      <w:tr w14:paraId="74B40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noWrap w:val="0"/>
            <w:vAlign w:val="center"/>
          </w:tcPr>
          <w:p w14:paraId="560BB1BE">
            <w:pPr>
              <w:keepNext w:val="0"/>
              <w:keepLines w:val="0"/>
              <w:widowControl/>
              <w:suppressLineNumbers w:val="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5FA5EF27">
      <w:pPr>
        <w:ind w:left="315"/>
        <w:jc w:val="left"/>
        <w:rPr>
          <w:rFonts w:ascii="宋体" w:eastAsia="宋体" w:cs="宋体"/>
          <w:sz w:val="24"/>
          <w:szCs w:val="24"/>
        </w:rPr>
      </w:pPr>
    </w:p>
    <w:p w14:paraId="1EBC8F1D">
      <w:pPr>
        <w:ind w:left="315"/>
        <w:jc w:val="left"/>
        <w:rPr>
          <w:rFonts w:ascii="宋体" w:eastAsia="宋体" w:cs="宋体"/>
          <w:sz w:val="24"/>
          <w:szCs w:val="24"/>
        </w:rPr>
      </w:pPr>
    </w:p>
    <w:p w14:paraId="6FF24400">
      <w:pPr>
        <w:ind w:left="315"/>
        <w:jc w:val="left"/>
        <w:rPr>
          <w:rFonts w:ascii="宋体" w:eastAsia="宋体" w:cs="宋体"/>
          <w:sz w:val="24"/>
          <w:szCs w:val="24"/>
        </w:rPr>
      </w:pPr>
    </w:p>
    <w:p w14:paraId="3B8F13A8">
      <w:pPr>
        <w:ind w:left="315"/>
        <w:jc w:val="left"/>
        <w:rPr>
          <w:rFonts w:ascii="宋体" w:eastAsia="宋体" w:cs="宋体"/>
          <w:sz w:val="24"/>
          <w:szCs w:val="24"/>
        </w:rPr>
      </w:pPr>
    </w:p>
    <w:p w14:paraId="0D15DBF6">
      <w:pPr>
        <w:ind w:left="315"/>
        <w:jc w:val="left"/>
        <w:rPr>
          <w:rFonts w:ascii="宋体" w:eastAsia="宋体" w:cs="宋体"/>
          <w:sz w:val="24"/>
          <w:szCs w:val="24"/>
        </w:rPr>
      </w:pPr>
    </w:p>
    <w:p w14:paraId="29FC306F">
      <w:pPr>
        <w:widowControl/>
        <w:jc w:val="both"/>
        <w:rPr>
          <w:sz w:val="72"/>
          <w:szCs w:val="72"/>
        </w:rPr>
        <w:sectPr>
          <w:pgSz w:w="16838" w:h="11906"/>
          <w:pgMar w:top="720" w:right="720" w:bottom="720" w:left="720" w:header="851" w:footer="992" w:gutter="0"/>
          <w:cols w:space="425" w:num="1"/>
        </w:sectPr>
      </w:pPr>
      <w:r>
        <w:rPr>
          <w:rFonts w:ascii="黑体" w:hAnsi="黑体" w:eastAsia="黑体"/>
          <w:szCs w:val="21"/>
        </w:rPr>
        <w:br w:type="page" w:clear="all"/>
      </w:r>
    </w:p>
    <w:p w14:paraId="7CBE207F">
      <w:pPr>
        <w:pStyle w:val="190"/>
        <w:jc w:val="both"/>
        <w:rPr>
          <w:sz w:val="72"/>
          <w:szCs w:val="72"/>
        </w:rPr>
      </w:pPr>
    </w:p>
    <w:p w14:paraId="42F52270">
      <w:pPr>
        <w:pStyle w:val="190"/>
        <w:jc w:val="center"/>
        <w:rPr>
          <w:rFonts w:hint="eastAsia" w:ascii="方正小标宋_GBK" w:hAnsi="方正小标宋_GBK" w:eastAsia="方正小标宋_GBK" w:cs="方正小标宋_GBK"/>
          <w:sz w:val="72"/>
          <w:szCs w:val="72"/>
        </w:rPr>
      </w:pPr>
    </w:p>
    <w:p w14:paraId="3490730C">
      <w:pPr>
        <w:pStyle w:val="190"/>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2"/>
          <w:szCs w:val="72"/>
        </w:rPr>
        <w:t>第三部分</w:t>
      </w:r>
    </w:p>
    <w:p w14:paraId="7297555F">
      <w:pPr>
        <w:pStyle w:val="190"/>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4</w:t>
      </w:r>
      <w:r>
        <w:rPr>
          <w:rFonts w:hint="eastAsia" w:ascii="方正小标宋_GBK" w:hAnsi="方正小标宋_GBK" w:eastAsia="方正小标宋_GBK" w:cs="方正小标宋_GBK"/>
          <w:sz w:val="70"/>
          <w:szCs w:val="70"/>
        </w:rPr>
        <w:t>年度部门决算情况说明</w:t>
      </w:r>
    </w:p>
    <w:p w14:paraId="34E432DF">
      <w:pPr>
        <w:widowControl/>
        <w:jc w:val="left"/>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br w:type="page" w:clear="all"/>
      </w:r>
    </w:p>
    <w:p w14:paraId="7B26C247">
      <w:pPr>
        <w:pStyle w:val="190"/>
        <w:keepNext w:val="0"/>
        <w:keepLines w:val="0"/>
        <w:pageBreakBefore w:val="0"/>
        <w:widowControl w:val="0"/>
        <w:spacing w:line="600" w:lineRule="exact"/>
        <w:ind w:firstLine="640"/>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0E0C1C46">
      <w:pPr>
        <w:pStyle w:val="190"/>
        <w:keepNext w:val="0"/>
        <w:keepLines w:val="0"/>
        <w:pageBreakBefore w:val="0"/>
        <w:widowControl w:val="0"/>
        <w:spacing w:line="600" w:lineRule="exact"/>
        <w:ind w:firstLine="640"/>
        <w:rPr>
          <w:rFonts w:hint="eastAsia" w:ascii="Times New Roman" w:hAnsi="Times New Roman" w:eastAsia="仿宋_GB2312"/>
          <w:sz w:val="32"/>
          <w:szCs w:val="32"/>
          <w:lang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年度收、支总计</w:t>
      </w:r>
      <w:r>
        <w:rPr>
          <w:rFonts w:hint="eastAsia" w:ascii="Times New Roman" w:hAnsi="Times New Roman" w:eastAsia="仿宋_GB2312"/>
          <w:sz w:val="32"/>
          <w:szCs w:val="32"/>
          <w:lang w:val="en-US" w:eastAsia="zh-CN"/>
        </w:rPr>
        <w:t>848.88</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增加67.3</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增加8.6%</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举办了几次大会，相应增加了办公费、会议费和培训费。</w:t>
      </w:r>
    </w:p>
    <w:p w14:paraId="21ACFCC7">
      <w:pPr>
        <w:pStyle w:val="190"/>
        <w:keepNext w:val="0"/>
        <w:keepLines w:val="0"/>
        <w:pageBreakBefore w:val="0"/>
        <w:widowControl w:val="0"/>
        <w:spacing w:line="600" w:lineRule="exact"/>
        <w:ind w:firstLine="640"/>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3BB77046">
      <w:pPr>
        <w:pStyle w:val="190"/>
        <w:keepNext w:val="0"/>
        <w:keepLines w:val="0"/>
        <w:pageBreakBefore w:val="0"/>
        <w:widowControl w:val="0"/>
        <w:spacing w:line="600" w:lineRule="exact"/>
        <w:ind w:firstLine="64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年度收入合计</w:t>
      </w:r>
      <w:r>
        <w:rPr>
          <w:rFonts w:hint="eastAsia" w:ascii="Times New Roman" w:hAnsi="Times New Roman" w:eastAsia="仿宋_GB2312"/>
          <w:sz w:val="32"/>
          <w:szCs w:val="32"/>
          <w:lang w:val="en-US" w:eastAsia="zh-CN"/>
        </w:rPr>
        <w:t>848.88</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848.88</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5C2F3D57">
      <w:pPr>
        <w:pStyle w:val="190"/>
        <w:keepNext w:val="0"/>
        <w:keepLines w:val="0"/>
        <w:pageBreakBefore w:val="0"/>
        <w:widowControl w:val="0"/>
        <w:spacing w:line="600" w:lineRule="exact"/>
        <w:ind w:firstLine="640"/>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76671302">
      <w:pPr>
        <w:pStyle w:val="190"/>
        <w:keepNext w:val="0"/>
        <w:keepLines w:val="0"/>
        <w:pageBreakBefore w:val="0"/>
        <w:widowControl w:val="0"/>
        <w:spacing w:line="600" w:lineRule="exact"/>
        <w:ind w:firstLine="640"/>
        <w:rPr>
          <w:rFonts w:hint="eastAsia" w:ascii="Times New Roman" w:hAnsi="Times New Roman" w:eastAsia="仿宋_GB2312"/>
          <w:sz w:val="32"/>
          <w:szCs w:val="32"/>
          <w:lang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val="en-US" w:eastAsia="zh-CN"/>
        </w:rPr>
        <w:t>848.88</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684.65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80</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164.23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20</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14:paraId="773EA2FE">
      <w:pPr>
        <w:pStyle w:val="190"/>
        <w:keepNext w:val="0"/>
        <w:keepLines w:val="0"/>
        <w:pageBreakBefore w:val="0"/>
        <w:widowControl w:val="0"/>
        <w:spacing w:line="600" w:lineRule="exact"/>
        <w:ind w:firstLine="640"/>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634D41FD">
      <w:pPr>
        <w:pStyle w:val="190"/>
        <w:keepNext w:val="0"/>
        <w:keepLines w:val="0"/>
        <w:pageBreakBefore w:val="0"/>
        <w:widowControl w:val="0"/>
        <w:spacing w:line="600" w:lineRule="exact"/>
        <w:ind w:firstLine="640"/>
        <w:rPr>
          <w:rFonts w:ascii="Times New Roman" w:hAnsi="Times New Roman" w:eastAsia="仿宋_GB2312"/>
          <w:sz w:val="32"/>
          <w:szCs w:val="32"/>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val="en-US" w:eastAsia="zh-CN"/>
        </w:rPr>
        <w:t>848.88</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增加67.3</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增加8.6%</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举办了几次大会，相应增加了办公费、会议费和培训费。</w:t>
      </w:r>
    </w:p>
    <w:p w14:paraId="6BE8F0DD">
      <w:pPr>
        <w:pStyle w:val="190"/>
        <w:keepNext w:val="0"/>
        <w:keepLines w:val="0"/>
        <w:pageBreakBefore w:val="0"/>
        <w:widowControl w:val="0"/>
        <w:spacing w:line="600" w:lineRule="exact"/>
        <w:ind w:firstLine="640"/>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6C0ED5D8">
      <w:pPr>
        <w:pStyle w:val="190"/>
        <w:keepNext w:val="0"/>
        <w:keepLines w:val="0"/>
        <w:pageBreakBefore w:val="0"/>
        <w:widowControl w:val="0"/>
        <w:spacing w:line="600" w:lineRule="exact"/>
        <w:ind w:firstLine="640"/>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14:paraId="743ACE32">
      <w:pPr>
        <w:pStyle w:val="190"/>
        <w:keepNext w:val="0"/>
        <w:keepLines w:val="0"/>
        <w:pageBreakBefore w:val="0"/>
        <w:widowControl w:val="0"/>
        <w:spacing w:line="600" w:lineRule="exact"/>
        <w:ind w:firstLine="8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848.88</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%，与上年相比，财政拨款支出</w:t>
      </w:r>
      <w:r>
        <w:rPr>
          <w:rFonts w:hint="eastAsia" w:ascii="Times New Roman" w:hAnsi="Times New Roman" w:eastAsia="仿宋_GB2312"/>
          <w:sz w:val="32"/>
          <w:szCs w:val="32"/>
          <w:lang w:val="en-US" w:eastAsia="zh-CN"/>
        </w:rPr>
        <w:t>增加67.3</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增加8.6%</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举办了几次大会，相应增加了办公费、会议费和培训费。</w:t>
      </w:r>
    </w:p>
    <w:p w14:paraId="59C85B0E">
      <w:pPr>
        <w:pStyle w:val="190"/>
        <w:keepNext w:val="0"/>
        <w:keepLines w:val="0"/>
        <w:pageBreakBefore w:val="0"/>
        <w:widowControl w:val="0"/>
        <w:spacing w:line="600" w:lineRule="exact"/>
        <w:ind w:firstLine="480"/>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14:paraId="28682953">
      <w:pPr>
        <w:pStyle w:val="190"/>
        <w:keepNext w:val="0"/>
        <w:keepLines w:val="0"/>
        <w:pageBreakBefore w:val="0"/>
        <w:widowControl w:val="0"/>
        <w:spacing w:line="600" w:lineRule="exact"/>
        <w:ind w:firstLine="640"/>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848.88</w:t>
      </w:r>
      <w:r>
        <w:rPr>
          <w:rFonts w:hint="eastAsia" w:ascii="Times New Roman" w:hAnsi="Times New Roman" w:eastAsia="仿宋_GB2312"/>
          <w:sz w:val="32"/>
          <w:szCs w:val="32"/>
        </w:rPr>
        <w:t>万元，主要用于以下方面：一般公共服务（类）支出</w:t>
      </w:r>
      <w:r>
        <w:rPr>
          <w:rFonts w:hint="eastAsia" w:ascii="Times New Roman" w:hAnsi="Times New Roman" w:eastAsia="仿宋_GB2312"/>
          <w:sz w:val="32"/>
          <w:szCs w:val="32"/>
          <w:lang w:val="en-US" w:eastAsia="zh-CN"/>
        </w:rPr>
        <w:t>841.36</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99</w:t>
      </w:r>
      <w:r>
        <w:rPr>
          <w:rFonts w:hint="eastAsia" w:ascii="Times New Roman" w:hAnsi="Times New Roman" w:eastAsia="仿宋_GB2312"/>
          <w:sz w:val="32"/>
          <w:szCs w:val="32"/>
        </w:rPr>
        <w:t>%；社会保障和就业支出</w:t>
      </w:r>
      <w:r>
        <w:rPr>
          <w:rFonts w:hint="eastAsia" w:ascii="Times New Roman" w:hAnsi="Times New Roman" w:eastAsia="仿宋_GB2312"/>
          <w:sz w:val="32"/>
          <w:szCs w:val="32"/>
          <w:lang w:val="en-US" w:eastAsia="zh-CN"/>
        </w:rPr>
        <w:t>7.21</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0.09</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其他支出0.31万元，占0.01%。</w:t>
      </w:r>
    </w:p>
    <w:p w14:paraId="48C4E176">
      <w:pPr>
        <w:pStyle w:val="190"/>
        <w:keepNext w:val="0"/>
        <w:keepLines w:val="0"/>
        <w:pageBreakBefore w:val="0"/>
        <w:widowControl w:val="0"/>
        <w:spacing w:line="600" w:lineRule="exact"/>
        <w:ind w:firstLine="800"/>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14:paraId="6F3263CF">
      <w:pPr>
        <w:pStyle w:val="190"/>
        <w:keepNext w:val="0"/>
        <w:keepLines w:val="0"/>
        <w:pageBreakBefore w:val="0"/>
        <w:widowControl w:val="0"/>
        <w:spacing w:line="600" w:lineRule="exact"/>
        <w:ind w:firstLine="8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848.88</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848.88</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w:t>
      </w:r>
    </w:p>
    <w:p w14:paraId="107F9C2E">
      <w:pPr>
        <w:pStyle w:val="190"/>
        <w:keepNext w:val="0"/>
        <w:keepLines w:val="0"/>
        <w:pageBreakBefore w:val="0"/>
        <w:widowControl w:val="0"/>
        <w:spacing w:line="600" w:lineRule="exact"/>
        <w:ind w:firstLine="800"/>
        <w:rPr>
          <w:rFonts w:ascii="Times New Roman" w:hAnsi="Times New Roman" w:eastAsia="仿宋_GB2312"/>
          <w:sz w:val="32"/>
          <w:szCs w:val="32"/>
        </w:rPr>
      </w:pPr>
      <w:r>
        <w:rPr>
          <w:rFonts w:hint="eastAsia" w:ascii="Times New Roman" w:hAnsi="Times New Roman" w:eastAsia="仿宋_GB2312"/>
          <w:sz w:val="32"/>
          <w:szCs w:val="32"/>
        </w:rPr>
        <w:t>1、一般公共服务（类）</w:t>
      </w:r>
      <w:r>
        <w:rPr>
          <w:rFonts w:hint="eastAsia" w:ascii="Times New Roman" w:hAnsi="Times New Roman" w:eastAsia="仿宋_GB2312"/>
          <w:sz w:val="32"/>
          <w:szCs w:val="32"/>
          <w:lang w:eastAsia="zh-CN"/>
        </w:rPr>
        <w:t>政协事务支出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其他</w:t>
      </w:r>
      <w:r>
        <w:rPr>
          <w:rFonts w:hint="eastAsia" w:ascii="Times New Roman" w:hAnsi="Times New Roman" w:eastAsia="仿宋_GB2312"/>
          <w:sz w:val="32"/>
          <w:szCs w:val="32"/>
          <w:lang w:eastAsia="zh-CN"/>
        </w:rPr>
        <w:t>政协事务支出</w:t>
      </w:r>
      <w:r>
        <w:rPr>
          <w:rFonts w:hint="eastAsia" w:ascii="Times New Roman" w:hAnsi="Times New Roman" w:eastAsia="仿宋_GB2312"/>
          <w:sz w:val="32"/>
          <w:szCs w:val="32"/>
        </w:rPr>
        <w:t>（项）。</w:t>
      </w:r>
    </w:p>
    <w:p w14:paraId="5A143540">
      <w:pPr>
        <w:pStyle w:val="190"/>
        <w:keepNext w:val="0"/>
        <w:keepLines w:val="0"/>
        <w:pageBreakBefore w:val="0"/>
        <w:widowControl w:val="0"/>
        <w:spacing w:line="600" w:lineRule="exact"/>
        <w:ind w:firstLine="800"/>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60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55.58</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97</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小</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val="en-US" w:eastAsia="zh-CN"/>
        </w:rPr>
        <w:t>厉行节俭。</w:t>
      </w:r>
    </w:p>
    <w:p w14:paraId="1336C2C2">
      <w:pPr>
        <w:pStyle w:val="190"/>
        <w:keepNext w:val="0"/>
        <w:keepLines w:val="0"/>
        <w:pageBreakBefore w:val="0"/>
        <w:widowControl w:val="0"/>
        <w:spacing w:line="600" w:lineRule="exact"/>
        <w:ind w:firstLine="800"/>
        <w:rPr>
          <w:rFonts w:ascii="Times New Roman" w:hAnsi="Times New Roman" w:eastAsia="仿宋_GB2312"/>
          <w:sz w:val="32"/>
          <w:szCs w:val="32"/>
        </w:rPr>
      </w:pPr>
      <w:r>
        <w:rPr>
          <w:rFonts w:hint="eastAsia" w:ascii="Times New Roman" w:hAnsi="Times New Roman" w:eastAsia="仿宋_GB2312"/>
          <w:sz w:val="32"/>
          <w:szCs w:val="32"/>
        </w:rPr>
        <w:t>2、一般公共服务（类）</w:t>
      </w:r>
      <w:r>
        <w:rPr>
          <w:rFonts w:hint="eastAsia" w:ascii="Times New Roman" w:hAnsi="Times New Roman" w:eastAsia="仿宋_GB2312"/>
          <w:sz w:val="32"/>
          <w:szCs w:val="32"/>
          <w:lang w:eastAsia="zh-CN"/>
        </w:rPr>
        <w:t>政协事务支出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行政运行</w:t>
      </w:r>
      <w:r>
        <w:rPr>
          <w:rFonts w:hint="eastAsia" w:ascii="Times New Roman" w:hAnsi="Times New Roman" w:eastAsia="仿宋_GB2312"/>
          <w:sz w:val="32"/>
          <w:szCs w:val="32"/>
        </w:rPr>
        <w:t>（项）。</w:t>
      </w:r>
    </w:p>
    <w:p w14:paraId="20C3EC69">
      <w:pPr>
        <w:pStyle w:val="190"/>
        <w:keepNext w:val="0"/>
        <w:keepLines w:val="0"/>
        <w:pageBreakBefore w:val="0"/>
        <w:widowControl w:val="0"/>
        <w:spacing w:line="600" w:lineRule="exact"/>
        <w:ind w:firstLine="800"/>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608.18</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608.68</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14:paraId="4712D4A9">
      <w:pPr>
        <w:pStyle w:val="190"/>
        <w:keepNext w:val="0"/>
        <w:keepLines w:val="0"/>
        <w:pageBreakBefore w:val="0"/>
        <w:widowControl w:val="0"/>
        <w:spacing w:line="600" w:lineRule="exact"/>
        <w:ind w:firstLine="800"/>
        <w:rPr>
          <w:rFonts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、一般公共服务（类）</w:t>
      </w:r>
      <w:r>
        <w:rPr>
          <w:rFonts w:hint="eastAsia" w:ascii="Times New Roman" w:hAnsi="Times New Roman" w:eastAsia="仿宋_GB2312"/>
          <w:sz w:val="32"/>
          <w:szCs w:val="32"/>
          <w:lang w:eastAsia="zh-CN"/>
        </w:rPr>
        <w:t>政协事务支出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委员视察</w:t>
      </w:r>
      <w:r>
        <w:rPr>
          <w:rFonts w:hint="eastAsia" w:ascii="Times New Roman" w:hAnsi="Times New Roman" w:eastAsia="仿宋_GB2312"/>
          <w:sz w:val="32"/>
          <w:szCs w:val="32"/>
        </w:rPr>
        <w:t>（项）。</w:t>
      </w:r>
    </w:p>
    <w:p w14:paraId="12D78DBB">
      <w:pPr>
        <w:pStyle w:val="190"/>
        <w:keepNext w:val="0"/>
        <w:keepLines w:val="0"/>
        <w:pageBreakBefore w:val="0"/>
        <w:widowControl w:val="0"/>
        <w:spacing w:line="600" w:lineRule="exact"/>
        <w:ind w:firstLine="800"/>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66</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65.4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99</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14:paraId="2B67A3CA">
      <w:pPr>
        <w:pStyle w:val="190"/>
        <w:keepNext w:val="0"/>
        <w:keepLines w:val="0"/>
        <w:pageBreakBefore w:val="0"/>
        <w:widowControl w:val="0"/>
        <w:spacing w:line="600" w:lineRule="exact"/>
        <w:ind w:firstLine="800"/>
        <w:rPr>
          <w:rFonts w:ascii="Times New Roman" w:hAnsi="Times New Roman" w:eastAsia="仿宋_GB2312"/>
          <w:sz w:val="32"/>
          <w:szCs w:val="32"/>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、一般公共服务（类）</w:t>
      </w:r>
      <w:r>
        <w:rPr>
          <w:rFonts w:hint="eastAsia" w:ascii="Times New Roman" w:hAnsi="Times New Roman" w:eastAsia="仿宋_GB2312"/>
          <w:sz w:val="32"/>
          <w:szCs w:val="32"/>
          <w:lang w:eastAsia="zh-CN"/>
        </w:rPr>
        <w:t>政协事务支出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参政议政</w:t>
      </w:r>
      <w:r>
        <w:rPr>
          <w:rFonts w:hint="eastAsia" w:ascii="Times New Roman" w:hAnsi="Times New Roman" w:eastAsia="仿宋_GB2312"/>
          <w:sz w:val="32"/>
          <w:szCs w:val="32"/>
        </w:rPr>
        <w:t>（项）。</w:t>
      </w:r>
    </w:p>
    <w:p w14:paraId="4B6F89B5">
      <w:pPr>
        <w:pStyle w:val="190"/>
        <w:keepNext w:val="0"/>
        <w:keepLines w:val="0"/>
        <w:pageBreakBefore w:val="0"/>
        <w:widowControl w:val="0"/>
        <w:spacing w:line="600" w:lineRule="exact"/>
        <w:ind w:firstLine="800"/>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14</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13.7</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99</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14:paraId="3A27DA8D">
      <w:pPr>
        <w:pStyle w:val="190"/>
        <w:keepNext w:val="0"/>
        <w:keepLines w:val="0"/>
        <w:pageBreakBefore w:val="0"/>
        <w:widowControl w:val="0"/>
        <w:spacing w:line="600" w:lineRule="exact"/>
        <w:ind w:firstLine="800"/>
        <w:rPr>
          <w:rFonts w:ascii="Times New Roman" w:hAnsi="Times New Roman" w:eastAsia="仿宋_GB2312"/>
          <w:sz w:val="32"/>
          <w:szCs w:val="32"/>
        </w:rPr>
      </w:pP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、一般公共服务（类）</w:t>
      </w:r>
      <w:r>
        <w:rPr>
          <w:rFonts w:hint="eastAsia" w:ascii="Times New Roman" w:hAnsi="Times New Roman" w:eastAsia="仿宋_GB2312"/>
          <w:sz w:val="32"/>
          <w:szCs w:val="32"/>
          <w:lang w:val="en-US" w:eastAsia="zh-CN"/>
        </w:rPr>
        <w:t>社会保障就业支出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死亡抚恤</w:t>
      </w:r>
      <w:r>
        <w:rPr>
          <w:rFonts w:hint="eastAsia" w:ascii="Times New Roman" w:hAnsi="Times New Roman" w:eastAsia="仿宋_GB2312"/>
          <w:sz w:val="32"/>
          <w:szCs w:val="32"/>
        </w:rPr>
        <w:t>（项）</w:t>
      </w:r>
    </w:p>
    <w:p w14:paraId="2CBA5F26">
      <w:pPr>
        <w:pStyle w:val="190"/>
        <w:keepNext w:val="0"/>
        <w:keepLines w:val="0"/>
        <w:pageBreakBefore w:val="0"/>
        <w:widowControl w:val="0"/>
        <w:spacing w:line="600" w:lineRule="exact"/>
        <w:ind w:firstLine="800"/>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0.83</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83</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14:paraId="23A01BEC">
      <w:pPr>
        <w:pStyle w:val="190"/>
        <w:keepNext w:val="0"/>
        <w:keepLines w:val="0"/>
        <w:pageBreakBefore w:val="0"/>
        <w:widowControl w:val="0"/>
        <w:spacing w:line="600" w:lineRule="exact"/>
        <w:ind w:firstLine="800"/>
        <w:rPr>
          <w:rFonts w:ascii="Times New Roman" w:hAnsi="Times New Roman" w:eastAsia="仿宋_GB2312"/>
          <w:sz w:val="32"/>
          <w:szCs w:val="32"/>
        </w:rPr>
      </w:pP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、一般公共服务（类）</w:t>
      </w:r>
      <w:r>
        <w:rPr>
          <w:rFonts w:hint="eastAsia" w:ascii="Times New Roman" w:hAnsi="Times New Roman" w:eastAsia="仿宋_GB2312"/>
          <w:sz w:val="32"/>
          <w:szCs w:val="32"/>
          <w:lang w:val="en-US" w:eastAsia="zh-CN"/>
        </w:rPr>
        <w:t>其他支出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其他支出</w:t>
      </w:r>
      <w:r>
        <w:rPr>
          <w:rFonts w:hint="eastAsia" w:ascii="Times New Roman" w:hAnsi="Times New Roman" w:eastAsia="仿宋_GB2312"/>
          <w:sz w:val="32"/>
          <w:szCs w:val="32"/>
        </w:rPr>
        <w:t>（项）。</w:t>
      </w:r>
    </w:p>
    <w:p w14:paraId="793EE5F4">
      <w:pPr>
        <w:pStyle w:val="190"/>
        <w:keepNext w:val="0"/>
        <w:keepLines w:val="0"/>
        <w:pageBreakBefore w:val="0"/>
        <w:widowControl w:val="0"/>
        <w:spacing w:line="600" w:lineRule="exact"/>
        <w:ind w:firstLine="800"/>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0.31</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31</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14:paraId="57EF7792">
      <w:pPr>
        <w:pStyle w:val="190"/>
        <w:keepNext w:val="0"/>
        <w:keepLines w:val="0"/>
        <w:pageBreakBefore w:val="0"/>
        <w:widowControl w:val="0"/>
        <w:spacing w:line="600" w:lineRule="exact"/>
        <w:ind w:firstLine="8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、一般公共服务（类）</w:t>
      </w:r>
      <w:r>
        <w:rPr>
          <w:rFonts w:hint="eastAsia" w:ascii="Times New Roman" w:hAnsi="Times New Roman" w:eastAsia="仿宋_GB2312"/>
          <w:sz w:val="32"/>
          <w:szCs w:val="32"/>
          <w:lang w:val="en-US" w:eastAsia="zh-CN"/>
        </w:rPr>
        <w:t>社会保障就业支出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机关事业单位基本养老保险缴费支出</w:t>
      </w:r>
      <w:r>
        <w:rPr>
          <w:rFonts w:hint="eastAsia" w:ascii="Times New Roman" w:hAnsi="Times New Roman" w:eastAsia="仿宋_GB2312"/>
          <w:sz w:val="32"/>
          <w:szCs w:val="32"/>
        </w:rPr>
        <w:t>（项）。</w:t>
      </w:r>
    </w:p>
    <w:p w14:paraId="370A1E52">
      <w:pPr>
        <w:pStyle w:val="190"/>
        <w:keepNext w:val="0"/>
        <w:keepLines w:val="0"/>
        <w:pageBreakBefore w:val="0"/>
        <w:widowControl w:val="0"/>
        <w:spacing w:line="600" w:lineRule="exact"/>
        <w:ind w:firstLine="800"/>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6.39</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98</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14:paraId="279C83A4">
      <w:pPr>
        <w:pStyle w:val="190"/>
        <w:keepNext w:val="0"/>
        <w:keepLines w:val="0"/>
        <w:pageBreakBefore w:val="0"/>
        <w:widowControl w:val="0"/>
        <w:spacing w:line="600" w:lineRule="exact"/>
        <w:ind w:firstLine="800"/>
        <w:rPr>
          <w:rFonts w:ascii="Times New Roman" w:hAnsi="Times New Roman" w:eastAsia="仿宋_GB2312"/>
          <w:sz w:val="32"/>
          <w:szCs w:val="32"/>
        </w:rPr>
      </w:pPr>
      <w:r>
        <w:rPr>
          <w:rFonts w:hint="eastAsia" w:ascii="Times New Roman" w:hAnsi="Times New Roman" w:eastAsia="仿宋_GB2312"/>
          <w:sz w:val="32"/>
          <w:szCs w:val="32"/>
          <w:lang w:val="en-US" w:eastAsia="zh-CN"/>
        </w:rPr>
        <w:t>8</w:t>
      </w:r>
      <w:r>
        <w:rPr>
          <w:rFonts w:hint="eastAsia" w:ascii="Times New Roman" w:hAnsi="Times New Roman" w:eastAsia="仿宋_GB2312"/>
          <w:sz w:val="32"/>
          <w:szCs w:val="32"/>
        </w:rPr>
        <w:t>、一般公共服务（类）</w:t>
      </w:r>
      <w:r>
        <w:rPr>
          <w:rFonts w:hint="eastAsia" w:ascii="Times New Roman" w:hAnsi="Times New Roman" w:eastAsia="仿宋_GB2312"/>
          <w:sz w:val="32"/>
          <w:szCs w:val="32"/>
          <w:lang w:eastAsia="zh-CN"/>
        </w:rPr>
        <w:t>政协事务支出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政协会议</w:t>
      </w:r>
      <w:r>
        <w:rPr>
          <w:rFonts w:hint="eastAsia" w:ascii="Times New Roman" w:hAnsi="Times New Roman" w:eastAsia="仿宋_GB2312"/>
          <w:sz w:val="32"/>
          <w:szCs w:val="32"/>
        </w:rPr>
        <w:t>（项）。</w:t>
      </w:r>
    </w:p>
    <w:p w14:paraId="3B5C6F8E">
      <w:pPr>
        <w:pStyle w:val="190"/>
        <w:keepNext w:val="0"/>
        <w:keepLines w:val="0"/>
        <w:pageBreakBefore w:val="0"/>
        <w:widowControl w:val="0"/>
        <w:spacing w:line="600" w:lineRule="exact"/>
        <w:ind w:firstLine="800"/>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98</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98</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14:paraId="011A2909">
      <w:pPr>
        <w:pStyle w:val="190"/>
        <w:keepNext w:val="0"/>
        <w:keepLines w:val="0"/>
        <w:pageBreakBefore w:val="0"/>
        <w:widowControl w:val="0"/>
        <w:spacing w:line="600" w:lineRule="exact"/>
        <w:ind w:firstLine="640"/>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1D4CDFA0">
      <w:pPr>
        <w:pStyle w:val="190"/>
        <w:keepNext w:val="0"/>
        <w:keepLines w:val="0"/>
        <w:pageBreakBefore w:val="0"/>
        <w:widowControl w:val="0"/>
        <w:spacing w:line="600" w:lineRule="exact"/>
        <w:ind w:firstLine="640"/>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684.65</w:t>
      </w:r>
      <w:r>
        <w:rPr>
          <w:rFonts w:hint="eastAsia" w:ascii="Times New Roman" w:hAnsi="Times New Roman" w:eastAsia="仿宋_GB2312"/>
          <w:sz w:val="32"/>
          <w:szCs w:val="32"/>
        </w:rPr>
        <w:t>万元，其中</w:t>
      </w: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591.68</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86</w:t>
      </w:r>
      <w:r>
        <w:rPr>
          <w:rFonts w:hint="eastAsia" w:ascii="Times New Roman" w:hAnsi="Times New Roman" w:eastAsia="仿宋_GB2312"/>
          <w:sz w:val="32"/>
          <w:szCs w:val="32"/>
        </w:rPr>
        <w:t>%,主要包括</w:t>
      </w:r>
      <w:r>
        <w:rPr>
          <w:rFonts w:hint="eastAsia" w:ascii="Times New Roman" w:hAnsi="Times New Roman" w:eastAsia="仿宋_GB2312"/>
          <w:sz w:val="32"/>
          <w:szCs w:val="32"/>
          <w:lang w:val="en-US" w:eastAsia="zh-CN"/>
        </w:rPr>
        <w:t>：基本工资167.95万元，津贴补贴77.07万元，奖金92.89万元，伙食补助费19万元，绩效工资18.12万元，基本养老保险63.17万元，医疗保险缴费28.2万元，职业年金缴费9.58万元，其他社会保障缴费2万，住房公积金17万元，其他工资福利支出14.88万元，对个人和家庭的补助81.82万元。</w:t>
      </w:r>
    </w:p>
    <w:p w14:paraId="7723C65F">
      <w:pPr>
        <w:pStyle w:val="190"/>
        <w:keepNext w:val="0"/>
        <w:keepLines w:val="0"/>
        <w:pageBreakBefore w:val="0"/>
        <w:widowControl w:val="0"/>
        <w:spacing w:line="600" w:lineRule="exact"/>
        <w:ind w:firstLine="640"/>
        <w:rPr>
          <w:rFonts w:hint="eastAsia" w:ascii="Times New Roman" w:hAnsi="Times New Roman" w:eastAsia="仿宋_GB2312"/>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92.98</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14</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用于发改日常办公工作开支。其中：办公费18.1万元，印刷费9.1万元，邮电费3.04万元，物业管理费7.68万元，差旅费5.62万元，公务接待费2.57万元，租赁费1.5万元，会议费1.72万元，培训费2.03万元，其他交通费19.92万元，劳务费7.2万元，工会经费2.48万元，福利费9.3万元，其他商品和服务支出2.74万元</w:t>
      </w:r>
      <w:r>
        <w:rPr>
          <w:rFonts w:hint="eastAsia" w:ascii="Times New Roman" w:hAnsi="Times New Roman" w:eastAsia="仿宋_GB2312"/>
          <w:sz w:val="32"/>
          <w:szCs w:val="32"/>
        </w:rPr>
        <w:t>。</w:t>
      </w:r>
    </w:p>
    <w:p w14:paraId="7CC35823">
      <w:pPr>
        <w:pStyle w:val="190"/>
        <w:keepNext w:val="0"/>
        <w:keepLines w:val="0"/>
        <w:pageBreakBefore w:val="0"/>
        <w:widowControl w:val="0"/>
        <w:spacing w:line="600" w:lineRule="exact"/>
        <w:ind w:firstLine="640"/>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14:paraId="69AC9C7E">
      <w:pPr>
        <w:pStyle w:val="190"/>
        <w:keepNext w:val="0"/>
        <w:keepLines w:val="0"/>
        <w:pageBreakBefore w:val="0"/>
        <w:widowControl w:val="0"/>
        <w:spacing w:line="600" w:lineRule="exact"/>
        <w:ind w:firstLine="640"/>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14:paraId="5BFAC9D5">
      <w:pPr>
        <w:pStyle w:val="190"/>
        <w:keepNext w:val="0"/>
        <w:keepLines w:val="0"/>
        <w:pageBreakBefore w:val="0"/>
        <w:widowControl w:val="0"/>
        <w:spacing w:line="600" w:lineRule="exact"/>
        <w:ind w:firstLine="800"/>
        <w:rPr>
          <w:rFonts w:hint="eastAsia" w:ascii="Times New Roman" w:hAnsi="Times New Roman" w:eastAsia="仿宋_GB2312"/>
          <w:sz w:val="32"/>
          <w:szCs w:val="32"/>
          <w:lang w:eastAsia="zh-CN"/>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2.57</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37</w:t>
      </w:r>
      <w:r>
        <w:rPr>
          <w:rFonts w:hint="eastAsia" w:ascii="Times New Roman" w:hAnsi="Times New Roman" w:eastAsia="仿宋_GB2312"/>
          <w:sz w:val="32"/>
          <w:szCs w:val="32"/>
        </w:rPr>
        <w:t>%，决算数小于预算数的主要原因是</w:t>
      </w:r>
      <w:r>
        <w:rPr>
          <w:rFonts w:hint="eastAsia" w:ascii="Times New Roman" w:hAnsi="Times New Roman" w:eastAsia="仿宋_GB2312"/>
          <w:sz w:val="32"/>
          <w:szCs w:val="32"/>
          <w:lang w:eastAsia="zh-CN"/>
        </w:rPr>
        <w:t>厉行节俭，</w:t>
      </w:r>
      <w:r>
        <w:rPr>
          <w:rFonts w:hint="eastAsia" w:ascii="Times New Roman" w:hAnsi="Times New Roman" w:eastAsia="仿宋_GB2312"/>
          <w:sz w:val="32"/>
          <w:szCs w:val="32"/>
        </w:rPr>
        <w:t>与上年相比</w:t>
      </w:r>
      <w:r>
        <w:rPr>
          <w:rFonts w:hint="eastAsia" w:ascii="Times New Roman" w:hAnsi="Times New Roman" w:eastAsia="仿宋_GB2312"/>
          <w:sz w:val="32"/>
          <w:szCs w:val="32"/>
          <w:lang w:eastAsia="zh-CN"/>
        </w:rPr>
        <w:t>持平。</w:t>
      </w:r>
    </w:p>
    <w:p w14:paraId="7F90F1FE">
      <w:pPr>
        <w:pStyle w:val="190"/>
        <w:keepNext w:val="0"/>
        <w:keepLines w:val="0"/>
        <w:pageBreakBefore w:val="0"/>
        <w:widowControl w:val="0"/>
        <w:spacing w:line="600" w:lineRule="exact"/>
        <w:ind w:firstLine="800"/>
        <w:rPr>
          <w:rFonts w:ascii="Times New Roman" w:hAnsi="Times New Roman" w:eastAsia="仿宋_GB2312"/>
          <w:sz w:val="32"/>
          <w:szCs w:val="32"/>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14:paraId="0020C66F">
      <w:pPr>
        <w:pStyle w:val="190"/>
        <w:keepNext w:val="0"/>
        <w:keepLines w:val="0"/>
        <w:pageBreakBefore w:val="0"/>
        <w:widowControl w:val="0"/>
        <w:spacing w:line="600" w:lineRule="exact"/>
        <w:ind w:firstLine="800"/>
        <w:rPr>
          <w:rFonts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2.57</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37</w:t>
      </w:r>
      <w:r>
        <w:rPr>
          <w:rFonts w:hint="eastAsia" w:ascii="Times New Roman" w:hAnsi="Times New Roman" w:eastAsia="仿宋_GB2312"/>
          <w:sz w:val="32"/>
          <w:szCs w:val="32"/>
        </w:rPr>
        <w:t>%，决算数小于预算数的主要原因是</w:t>
      </w:r>
      <w:r>
        <w:rPr>
          <w:rFonts w:hint="eastAsia" w:ascii="Times New Roman" w:hAnsi="Times New Roman" w:eastAsia="仿宋_GB2312"/>
          <w:sz w:val="32"/>
          <w:szCs w:val="32"/>
          <w:lang w:eastAsia="zh-CN"/>
        </w:rPr>
        <w:t>厉行节俭</w:t>
      </w:r>
      <w:r>
        <w:rPr>
          <w:rFonts w:hint="eastAsia" w:ascii="Times New Roman" w:hAnsi="Times New Roman" w:eastAsia="仿宋_GB2312"/>
          <w:sz w:val="32"/>
          <w:szCs w:val="32"/>
        </w:rPr>
        <w:t>，与上年相比</w:t>
      </w:r>
      <w:r>
        <w:rPr>
          <w:rFonts w:hint="eastAsia" w:ascii="Times New Roman" w:hAnsi="Times New Roman" w:eastAsia="仿宋_GB2312"/>
          <w:sz w:val="32"/>
          <w:szCs w:val="32"/>
          <w:lang w:eastAsia="zh-CN"/>
        </w:rPr>
        <w:t>持平</w:t>
      </w:r>
      <w:r>
        <w:rPr>
          <w:rFonts w:hint="eastAsia" w:ascii="Times New Roman" w:hAnsi="Times New Roman" w:eastAsia="仿宋_GB2312"/>
          <w:sz w:val="32"/>
          <w:szCs w:val="32"/>
        </w:rPr>
        <w:t>。</w:t>
      </w:r>
    </w:p>
    <w:p w14:paraId="6AE407C2">
      <w:pPr>
        <w:pStyle w:val="190"/>
        <w:keepNext w:val="0"/>
        <w:keepLines w:val="0"/>
        <w:pageBreakBefore w:val="0"/>
        <w:widowControl w:val="0"/>
        <w:spacing w:line="600" w:lineRule="exact"/>
        <w:ind w:firstLine="640"/>
        <w:rPr>
          <w:rFonts w:ascii="Times New Roman" w:hAnsi="Times New Roman" w:eastAsia="仿宋_GB2312"/>
          <w:sz w:val="32"/>
          <w:szCs w:val="32"/>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14:paraId="3EA48CCB">
      <w:pPr>
        <w:pStyle w:val="190"/>
        <w:keepNext w:val="0"/>
        <w:keepLines w:val="0"/>
        <w:pageBreakBefore w:val="0"/>
        <w:widowControl w:val="0"/>
        <w:spacing w:line="600" w:lineRule="exact"/>
        <w:ind w:firstLine="640"/>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14:paraId="224B00AB">
      <w:pPr>
        <w:pStyle w:val="190"/>
        <w:keepNext w:val="0"/>
        <w:keepLines w:val="0"/>
        <w:pageBreakBefore w:val="0"/>
        <w:widowControl w:val="0"/>
        <w:spacing w:line="600" w:lineRule="exact"/>
        <w:ind w:firstLine="640"/>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14:paraId="2F43B328">
      <w:pPr>
        <w:pStyle w:val="190"/>
        <w:keepNext w:val="0"/>
        <w:keepLines w:val="0"/>
        <w:pageBreakBefore w:val="0"/>
        <w:widowControl w:val="0"/>
        <w:spacing w:line="600" w:lineRule="exact"/>
        <w:ind w:firstLine="64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val="en-US" w:eastAsia="zh-CN"/>
        </w:rPr>
        <w:t>2.57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w:t>
      </w:r>
    </w:p>
    <w:p w14:paraId="7B4ACD67">
      <w:pPr>
        <w:pStyle w:val="190"/>
        <w:keepNext w:val="0"/>
        <w:keepLines w:val="0"/>
        <w:pageBreakBefore w:val="0"/>
        <w:widowControl w:val="0"/>
        <w:numPr>
          <w:ilvl w:val="0"/>
          <w:numId w:val="0"/>
        </w:numPr>
        <w:spacing w:line="600" w:lineRule="exact"/>
        <w:ind w:firstLine="640"/>
        <w:rPr>
          <w:rFonts w:hint="eastAsia" w:ascii="楷体" w:hAnsi="楷体" w:eastAsia="仿宋_GB2312" w:cs="楷体"/>
          <w:b/>
          <w:bCs/>
          <w:i/>
          <w:color w:val="auto"/>
          <w:sz w:val="32"/>
          <w:szCs w:val="32"/>
          <w:lang w:eastAsia="zh-CN"/>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万元，全年安排因公出国（境）团组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个，累计</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r>
        <w:rPr>
          <w:rFonts w:hint="eastAsia" w:ascii="Times New Roman" w:hAnsi="Times New Roman" w:eastAsia="仿宋_GB2312"/>
          <w:sz w:val="32"/>
          <w:szCs w:val="32"/>
          <w:lang w:eastAsia="zh-CN"/>
        </w:rPr>
        <w:t>。</w:t>
      </w:r>
    </w:p>
    <w:p w14:paraId="6AE4FF8E">
      <w:pPr>
        <w:pStyle w:val="190"/>
        <w:keepNext w:val="0"/>
        <w:keepLines w:val="0"/>
        <w:pageBreakBefore w:val="0"/>
        <w:widowControl w:val="0"/>
        <w:spacing w:line="600" w:lineRule="exact"/>
        <w:ind w:firstLine="800"/>
        <w:rPr>
          <w:rFonts w:ascii="Times New Roman" w:hAnsi="Times New Roman" w:eastAsia="仿宋_GB2312"/>
          <w:sz w:val="32"/>
          <w:szCs w:val="32"/>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2.57</w:t>
      </w:r>
      <w:r>
        <w:rPr>
          <w:rFonts w:hint="eastAsia" w:ascii="Times New Roman" w:hAnsi="Times New Roman" w:eastAsia="仿宋_GB2312"/>
          <w:sz w:val="32"/>
          <w:szCs w:val="32"/>
        </w:rPr>
        <w:t>万元，全年共接待来访来宾</w:t>
      </w:r>
      <w:r>
        <w:rPr>
          <w:rFonts w:hint="eastAsia" w:ascii="Times New Roman" w:hAnsi="Times New Roman" w:eastAsia="仿宋_GB2312"/>
          <w:sz w:val="32"/>
          <w:szCs w:val="32"/>
          <w:lang w:val="en-US" w:eastAsia="zh-CN"/>
        </w:rPr>
        <w:t>241</w:t>
      </w:r>
      <w:r>
        <w:rPr>
          <w:rFonts w:hint="eastAsia" w:ascii="Times New Roman" w:hAnsi="Times New Roman" w:eastAsia="仿宋_GB2312"/>
          <w:sz w:val="32"/>
          <w:szCs w:val="32"/>
        </w:rPr>
        <w:t>人次，主要是</w:t>
      </w:r>
      <w:r>
        <w:rPr>
          <w:rFonts w:hint="eastAsia" w:ascii="Times New Roman" w:hAnsi="Times New Roman" w:eastAsia="仿宋_GB2312"/>
          <w:sz w:val="32"/>
          <w:szCs w:val="32"/>
          <w:lang w:eastAsia="zh-CN"/>
        </w:rPr>
        <w:t>接待上级领导部门、重点课题调研、相关企业、客商等</w:t>
      </w:r>
      <w:r>
        <w:rPr>
          <w:rFonts w:hint="eastAsia" w:ascii="Times New Roman" w:hAnsi="Times New Roman" w:eastAsia="仿宋_GB2312"/>
          <w:sz w:val="32"/>
          <w:szCs w:val="32"/>
        </w:rPr>
        <w:t>发生的接待支出。</w:t>
      </w:r>
    </w:p>
    <w:p w14:paraId="61BB6946">
      <w:pPr>
        <w:keepNext w:val="0"/>
        <w:keepLines w:val="0"/>
        <w:pageBreakBefore w:val="0"/>
        <w:widowControl w:val="0"/>
        <w:spacing w:line="600" w:lineRule="exact"/>
        <w:ind w:firstLine="800"/>
        <w:rPr>
          <w:rFonts w:hint="eastAsia" w:ascii="楷体" w:hAnsi="楷体" w:eastAsia="楷体" w:cs="楷体"/>
          <w:b/>
          <w:bCs/>
          <w:i/>
          <w:color w:val="auto"/>
          <w:sz w:val="32"/>
          <w:szCs w:val="32"/>
          <w:lang w:val="en-US" w:eastAsia="zh-CN" w:bidi="ar-SA"/>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14:paraId="4E3A4050">
      <w:pPr>
        <w:pStyle w:val="190"/>
        <w:keepNext w:val="0"/>
        <w:keepLines w:val="0"/>
        <w:pageBreakBefore w:val="0"/>
        <w:widowControl w:val="0"/>
        <w:spacing w:line="600" w:lineRule="exact"/>
        <w:ind w:firstLine="640"/>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14:paraId="5D0E3FA4">
      <w:pPr>
        <w:keepNext w:val="0"/>
        <w:keepLines w:val="0"/>
        <w:widowControl/>
        <w:suppressLineNumbers w:val="0"/>
        <w:jc w:val="left"/>
        <w:rPr>
          <w:rFonts w:hint="eastAsia" w:ascii="Times New Roman" w:hAnsi="Times New Roman" w:eastAsia="仿宋_GB2312" w:cs="黑体"/>
          <w:color w:val="000000"/>
          <w:sz w:val="32"/>
          <w:szCs w:val="32"/>
          <w:lang w:val="en-US" w:eastAsia="zh-CN" w:bidi="ar-SA"/>
        </w:rPr>
      </w:pPr>
      <w:r>
        <w:rPr>
          <w:rFonts w:hint="eastAsia" w:ascii="Times New Roman" w:hAnsi="Times New Roman" w:eastAsia="仿宋_GB2312"/>
          <w:sz w:val="32"/>
          <w:szCs w:val="32"/>
        </w:rPr>
        <w:t xml:space="preserve"> </w:t>
      </w:r>
      <w:r>
        <w:rPr>
          <w:rFonts w:hint="eastAsia" w:ascii="Times New Roman" w:hAnsi="Times New Roman" w:eastAsia="仿宋_GB2312" w:cs="黑体"/>
          <w:color w:val="000000"/>
          <w:sz w:val="32"/>
          <w:szCs w:val="32"/>
          <w:lang w:val="en-US" w:eastAsia="zh-CN" w:bidi="ar-SA"/>
        </w:rPr>
        <w:t xml:space="preserve"> 我单位没有使用政府性基金预算安排的支出，故本表无数据。   </w:t>
      </w:r>
    </w:p>
    <w:p w14:paraId="41FEB59B">
      <w:pPr>
        <w:pStyle w:val="190"/>
        <w:keepNext w:val="0"/>
        <w:keepLines w:val="0"/>
        <w:pageBreakBefore w:val="0"/>
        <w:widowControl w:val="0"/>
        <w:spacing w:line="600" w:lineRule="exact"/>
        <w:ind w:firstLine="640"/>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14:paraId="13667E0E">
      <w:pPr>
        <w:pStyle w:val="190"/>
        <w:keepNext w:val="0"/>
        <w:keepLines w:val="0"/>
        <w:pageBreakBefore w:val="0"/>
        <w:widowControl w:val="0"/>
        <w:spacing w:line="600" w:lineRule="exact"/>
        <w:ind w:firstLine="640"/>
        <w:rPr>
          <w:rFonts w:hint="eastAsia" w:ascii="Times New Roman" w:hAnsi="Times New Roman" w:eastAsia="仿宋_GB2312"/>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684.15</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，机关运行经费</w:t>
      </w:r>
      <w:r>
        <w:rPr>
          <w:rFonts w:hint="eastAsia" w:ascii="Times New Roman" w:hAnsi="Times New Roman" w:eastAsia="仿宋_GB2312"/>
          <w:sz w:val="32"/>
          <w:szCs w:val="32"/>
        </w:rPr>
        <w:t>是指为保障单位机构正常运转、完成日常工作任务而发生的各项支出，包括用于基本工资、津贴补贴等人员经费以及办公费、印刷费、水电费、办公设备购置等日常工作运转经费。</w:t>
      </w:r>
    </w:p>
    <w:p w14:paraId="759BE1AD">
      <w:pPr>
        <w:pStyle w:val="190"/>
        <w:keepNext w:val="0"/>
        <w:keepLines w:val="0"/>
        <w:pageBreakBefore w:val="0"/>
        <w:widowControl w:val="0"/>
        <w:spacing w:line="600" w:lineRule="exact"/>
        <w:ind w:firstLine="640"/>
        <w:rPr>
          <w:rFonts w:hint="eastAsia" w:ascii="Times New Roman" w:hAnsi="Times New Roman" w:eastAsia="仿宋_GB2312"/>
          <w:sz w:val="32"/>
          <w:szCs w:val="32"/>
        </w:rPr>
      </w:pPr>
      <w:r>
        <w:rPr>
          <w:rFonts w:hint="eastAsia" w:ascii="Times New Roman" w:hAnsi="Times New Roman" w:eastAsia="仿宋_GB2312"/>
          <w:sz w:val="32"/>
          <w:szCs w:val="32"/>
        </w:rPr>
        <w:t>1.工资福利支出。全年工资福利预算支出共计</w:t>
      </w:r>
      <w:r>
        <w:rPr>
          <w:rFonts w:hint="eastAsia" w:ascii="Times New Roman" w:hAnsi="Times New Roman" w:eastAsia="仿宋_GB2312"/>
          <w:sz w:val="32"/>
          <w:szCs w:val="32"/>
          <w:lang w:val="en-US" w:eastAsia="zh-CN"/>
        </w:rPr>
        <w:t>591.68</w:t>
      </w:r>
      <w:r>
        <w:rPr>
          <w:rFonts w:hint="eastAsia" w:ascii="Times New Roman" w:hAnsi="Times New Roman" w:eastAsia="仿宋_GB2312"/>
          <w:sz w:val="32"/>
          <w:szCs w:val="32"/>
        </w:rPr>
        <w:t>万元，其中：</w:t>
      </w:r>
      <w:r>
        <w:rPr>
          <w:rFonts w:hint="eastAsia" w:ascii="Times New Roman" w:hAnsi="Times New Roman" w:eastAsia="仿宋_GB2312"/>
          <w:sz w:val="32"/>
          <w:szCs w:val="32"/>
          <w:lang w:val="en-US" w:eastAsia="zh-CN"/>
        </w:rPr>
        <w:t>基本工资167.95万元，津贴补贴77.07万元，奖金92.89万元，伙食补助费19万元，绩效工资18.12万元，基本养老保险63.17万元，医疗保险缴费28.2万元，职业年金缴费9.58万元，其他社会保障缴费2万，住房公积金17万元，其他工资福利支出14.88万元，对个人和家庭的补助81.82万元。</w:t>
      </w:r>
    </w:p>
    <w:p w14:paraId="29E0DDD8">
      <w:pPr>
        <w:pStyle w:val="190"/>
        <w:keepNext w:val="0"/>
        <w:keepLines w:val="0"/>
        <w:pageBreakBefore w:val="0"/>
        <w:widowControl w:val="0"/>
        <w:spacing w:line="600" w:lineRule="exact"/>
        <w:ind w:firstLine="640"/>
        <w:rPr>
          <w:rFonts w:hint="eastAsia" w:ascii="Times New Roman" w:hAnsi="Times New Roman" w:eastAsia="仿宋_GB2312"/>
          <w:sz w:val="32"/>
          <w:szCs w:val="32"/>
        </w:rPr>
      </w:pPr>
      <w:r>
        <w:rPr>
          <w:rFonts w:hint="eastAsia" w:ascii="Times New Roman" w:hAnsi="Times New Roman" w:eastAsia="仿宋_GB2312"/>
          <w:sz w:val="32"/>
          <w:szCs w:val="32"/>
        </w:rPr>
        <w:t>2.一般商品和服务支出。商品和服务支出共计</w:t>
      </w:r>
      <w:r>
        <w:rPr>
          <w:rFonts w:hint="eastAsia" w:ascii="Times New Roman" w:hAnsi="Times New Roman" w:eastAsia="仿宋_GB2312"/>
          <w:sz w:val="32"/>
          <w:szCs w:val="32"/>
          <w:lang w:val="en-US" w:eastAsia="zh-CN"/>
        </w:rPr>
        <w:t>92.98</w:t>
      </w:r>
      <w:r>
        <w:rPr>
          <w:rFonts w:hint="eastAsia" w:ascii="Times New Roman" w:hAnsi="Times New Roman" w:eastAsia="仿宋_GB2312"/>
          <w:sz w:val="32"/>
          <w:szCs w:val="32"/>
        </w:rPr>
        <w:t>万元，用于</w:t>
      </w:r>
      <w:r>
        <w:rPr>
          <w:rFonts w:hint="eastAsia" w:ascii="Times New Roman" w:hAnsi="Times New Roman" w:eastAsia="仿宋_GB2312"/>
          <w:sz w:val="32"/>
          <w:szCs w:val="32"/>
          <w:lang w:eastAsia="zh-CN"/>
        </w:rPr>
        <w:t>政协</w:t>
      </w:r>
      <w:r>
        <w:rPr>
          <w:rFonts w:hint="eastAsia" w:ascii="Times New Roman" w:hAnsi="Times New Roman" w:eastAsia="仿宋_GB2312"/>
          <w:sz w:val="32"/>
          <w:szCs w:val="32"/>
        </w:rPr>
        <w:t>日常办公工作开支。其中：</w:t>
      </w:r>
      <w:r>
        <w:rPr>
          <w:rFonts w:hint="eastAsia" w:ascii="Times New Roman" w:hAnsi="Times New Roman" w:eastAsia="仿宋_GB2312"/>
          <w:sz w:val="32"/>
          <w:szCs w:val="32"/>
          <w:lang w:val="en-US" w:eastAsia="zh-CN"/>
        </w:rPr>
        <w:t>办公费18.1万元，印刷费9.1万元，邮电费3.04万元，物业管理费7.68万元，差旅费5.62万元，公务接待费2.57万元，租赁费1.5万元，会议费1.72万元，培训费2.03万元，其他交通费19.92万元，劳务费7.2万元，工会经费2.48万元，福利费9.3万元，其他商品和服务支出2.74万元</w:t>
      </w:r>
      <w:r>
        <w:rPr>
          <w:rFonts w:hint="eastAsia" w:ascii="Times New Roman" w:hAnsi="Times New Roman" w:eastAsia="仿宋_GB2312"/>
          <w:sz w:val="32"/>
          <w:szCs w:val="32"/>
        </w:rPr>
        <w:t>。比上年决算数</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15.58</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20</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eastAsia="zh-CN"/>
        </w:rPr>
        <w:t>举办了几次大会，相应增加了办公费、会议费和培训费。</w:t>
      </w:r>
    </w:p>
    <w:p w14:paraId="2A757254">
      <w:pPr>
        <w:pStyle w:val="190"/>
        <w:keepNext w:val="0"/>
        <w:keepLines w:val="0"/>
        <w:pageBreakBefore w:val="0"/>
        <w:widowControl w:val="0"/>
        <w:spacing w:line="600" w:lineRule="exact"/>
        <w:ind w:firstLine="640"/>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14:paraId="4ED2B3DC">
      <w:pPr>
        <w:pStyle w:val="190"/>
        <w:keepNext w:val="0"/>
        <w:keepLines w:val="0"/>
        <w:pageBreakBefore w:val="0"/>
        <w:widowControl w:val="0"/>
        <w:spacing w:line="600" w:lineRule="exact"/>
        <w:ind w:firstLine="640"/>
        <w:rPr>
          <w:rFonts w:hint="eastAsia" w:ascii="楷体" w:hAnsi="楷体" w:eastAsia="楷体" w:cs="楷体"/>
          <w:b/>
          <w:bCs/>
          <w:i/>
          <w:color w:val="auto"/>
          <w:sz w:val="32"/>
          <w:szCs w:val="32"/>
          <w:lang w:val="en-US" w:eastAsia="zh-CN" w:bidi="ar-SA"/>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本部门开支会议费</w:t>
      </w:r>
      <w:r>
        <w:rPr>
          <w:rFonts w:hint="eastAsia" w:ascii="Times New Roman" w:hAnsi="Times New Roman" w:eastAsia="仿宋_GB2312"/>
          <w:sz w:val="32"/>
          <w:szCs w:val="32"/>
          <w:lang w:val="en-US" w:eastAsia="zh-CN"/>
        </w:rPr>
        <w:t>1.71</w:t>
      </w:r>
      <w:r>
        <w:rPr>
          <w:rFonts w:hint="eastAsia" w:ascii="Times New Roman" w:hAnsi="Times New Roman" w:eastAsia="仿宋_GB2312"/>
          <w:sz w:val="32"/>
          <w:szCs w:val="32"/>
        </w:rPr>
        <w:t>万元；开支培训费</w:t>
      </w:r>
      <w:r>
        <w:rPr>
          <w:rFonts w:hint="eastAsia" w:ascii="Times New Roman" w:hAnsi="Times New Roman" w:eastAsia="仿宋_GB2312"/>
          <w:sz w:val="32"/>
          <w:szCs w:val="32"/>
          <w:lang w:val="en-US" w:eastAsia="zh-CN"/>
        </w:rPr>
        <w:t>2.03</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没有</w:t>
      </w:r>
      <w:r>
        <w:rPr>
          <w:rFonts w:hint="eastAsia" w:ascii="Times New Roman" w:hAnsi="Times New Roman" w:eastAsia="仿宋_GB2312"/>
          <w:sz w:val="32"/>
          <w:szCs w:val="32"/>
        </w:rPr>
        <w:t>举办节庆、晚会、论坛、赛事活动。</w:t>
      </w:r>
    </w:p>
    <w:p w14:paraId="3CD793C9">
      <w:pPr>
        <w:pStyle w:val="190"/>
        <w:keepNext w:val="0"/>
        <w:keepLines w:val="0"/>
        <w:pageBreakBefore w:val="0"/>
        <w:widowControl w:val="0"/>
        <w:spacing w:line="600" w:lineRule="exact"/>
        <w:ind w:firstLine="640"/>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14:paraId="5FA4D84F">
      <w:pPr>
        <w:pStyle w:val="190"/>
        <w:keepNext w:val="0"/>
        <w:keepLines w:val="0"/>
        <w:pageBreakBefore w:val="0"/>
        <w:widowControl w:val="0"/>
        <w:spacing w:line="580" w:lineRule="exact"/>
        <w:ind w:firstLine="640"/>
        <w:rPr>
          <w:rFonts w:hint="eastAsia" w:ascii="Times New Roman" w:hAnsi="Times New Roman" w:eastAsia="仿宋_GB2312"/>
          <w:color w:val="auto"/>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30</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30</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30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20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67</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20</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w:t>
      </w:r>
    </w:p>
    <w:p w14:paraId="0E086CB1">
      <w:pPr>
        <w:pStyle w:val="190"/>
        <w:keepNext w:val="0"/>
        <w:keepLines w:val="0"/>
        <w:pageBreakBefore w:val="0"/>
        <w:widowControl w:val="0"/>
        <w:spacing w:line="580" w:lineRule="exact"/>
        <w:ind w:firstLine="640"/>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14:paraId="72241971">
      <w:pPr>
        <w:pStyle w:val="190"/>
        <w:keepNext w:val="0"/>
        <w:keepLines w:val="0"/>
        <w:pageBreakBefore w:val="0"/>
        <w:widowControl w:val="0"/>
        <w:spacing w:line="580" w:lineRule="exact"/>
        <w:ind w:firstLine="640"/>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截至202</w:t>
      </w:r>
      <w:r>
        <w:rPr>
          <w:rFonts w:hint="eastAsia" w:ascii="Times New Roman" w:hAnsi="Times New Roman" w:eastAsia="仿宋_GB2312"/>
          <w:color w:val="auto"/>
          <w:sz w:val="32"/>
          <w:szCs w:val="32"/>
          <w:lang w:val="en-US" w:eastAsia="zh-CN"/>
        </w:rPr>
        <w:t>4</w:t>
      </w:r>
      <w:r>
        <w:rPr>
          <w:rFonts w:hint="eastAsia" w:ascii="Times New Roman" w:hAnsi="Times New Roman" w:eastAsia="仿宋_GB2312"/>
          <w:color w:val="auto"/>
          <w:sz w:val="32"/>
          <w:szCs w:val="32"/>
        </w:rPr>
        <w:t>年12月31日，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14:paraId="69AFCAC3">
      <w:pPr>
        <w:pStyle w:val="190"/>
        <w:keepNext w:val="0"/>
        <w:keepLines w:val="0"/>
        <w:pageBreakBefore w:val="0"/>
        <w:widowControl w:val="0"/>
        <w:spacing w:line="580" w:lineRule="exact"/>
        <w:ind w:firstLine="640"/>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4</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14:paraId="10F1E68F">
      <w:pPr>
        <w:pStyle w:val="190"/>
        <w:keepNext w:val="0"/>
        <w:keepLines w:val="0"/>
        <w:pageBreakBefore w:val="0"/>
        <w:widowControl w:val="0"/>
        <w:spacing w:line="580" w:lineRule="exact"/>
        <w:ind w:firstLine="640"/>
        <w:jc w:val="left"/>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（一）绩效管理工作开展情况</w:t>
      </w:r>
    </w:p>
    <w:p w14:paraId="490DA86B">
      <w:pPr>
        <w:pStyle w:val="190"/>
        <w:keepNext w:val="0"/>
        <w:keepLines w:val="0"/>
        <w:pageBreakBefore w:val="0"/>
        <w:widowControl w:val="0"/>
        <w:spacing w:line="580" w:lineRule="exact"/>
        <w:ind w:firstLine="640"/>
        <w:jc w:val="left"/>
        <w:rPr>
          <w:rFonts w:hint="eastAsia" w:ascii="Times New Roman" w:hAnsi="Times New Roman" w:eastAsia="仿宋_GB2312"/>
          <w:sz w:val="32"/>
          <w:szCs w:val="32"/>
          <w:lang w:eastAsia="zh-CN"/>
        </w:rPr>
      </w:pPr>
      <w:r>
        <w:rPr>
          <w:rFonts w:hint="eastAsia" w:ascii="Times New Roman" w:hAnsi="Times New Roman" w:eastAsia="仿宋_GB2312"/>
          <w:sz w:val="32"/>
          <w:szCs w:val="32"/>
        </w:rPr>
        <w:t>我单位组织对202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年度部门整体支出和专项资金实施了全覆盖性的绩效评价，撰写了整体绩效评价报告，纳入202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 xml:space="preserve">年部门整体支出绩效目标的金额为 </w:t>
      </w:r>
      <w:r>
        <w:rPr>
          <w:rFonts w:hint="eastAsia" w:ascii="Times New Roman" w:hAnsi="Times New Roman" w:eastAsia="仿宋_GB2312"/>
          <w:sz w:val="32"/>
          <w:szCs w:val="32"/>
          <w:lang w:val="en-US" w:eastAsia="zh-CN"/>
        </w:rPr>
        <w:t>848.88</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684.65</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164.23</w:t>
      </w:r>
      <w:r>
        <w:rPr>
          <w:rFonts w:hint="eastAsia" w:ascii="Times New Roman" w:hAnsi="Times New Roman" w:eastAsia="仿宋_GB2312"/>
          <w:sz w:val="32"/>
          <w:szCs w:val="32"/>
        </w:rPr>
        <w:t>万元，自评覆盖率达到100%，绩效自评结果显示，上述项目支出绩效情况较为理想，均达到了项目申请时设定的各项绩效目标。</w:t>
      </w:r>
    </w:p>
    <w:p w14:paraId="693CD735">
      <w:pPr>
        <w:pStyle w:val="190"/>
        <w:keepNext w:val="0"/>
        <w:keepLines w:val="0"/>
        <w:pageBreakBefore w:val="0"/>
        <w:widowControl w:val="0"/>
        <w:numPr>
          <w:ilvl w:val="0"/>
          <w:numId w:val="3"/>
        </w:numPr>
        <w:spacing w:line="580" w:lineRule="exact"/>
        <w:ind w:firstLine="640"/>
        <w:jc w:val="left"/>
        <w:rPr>
          <w:rFonts w:hint="eastAsia" w:ascii="楷体" w:hAnsi="楷体" w:eastAsia="楷体" w:cs="楷体"/>
          <w:b/>
          <w:bCs/>
          <w:sz w:val="32"/>
          <w:szCs w:val="32"/>
        </w:rPr>
      </w:pP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p>
    <w:p w14:paraId="3115E792">
      <w:pPr>
        <w:ind w:firstLine="640"/>
        <w:rPr>
          <w:rFonts w:hint="eastAsia"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val="0"/>
          <w:bCs w:val="0"/>
          <w:sz w:val="32"/>
          <w:szCs w:val="32"/>
          <w:highlight w:val="none"/>
          <w:lang w:val="en-US" w:eastAsia="zh-CN"/>
        </w:rPr>
        <w:t>部门重点工作计划</w:t>
      </w:r>
      <w:r>
        <w:rPr>
          <w:rFonts w:hint="eastAsia" w:ascii="Times New Roman" w:hAnsi="Times New Roman" w:eastAsia="仿宋_GB2312" w:cs="Times New Roman"/>
          <w:b w:val="0"/>
          <w:bCs w:val="0"/>
          <w:sz w:val="32"/>
          <w:szCs w:val="32"/>
          <w:highlight w:val="none"/>
          <w:lang w:val="en-US" w:eastAsia="zh-CN"/>
        </w:rPr>
        <w:t>：</w:t>
      </w:r>
    </w:p>
    <w:p w14:paraId="06FEC1F7">
      <w:pPr>
        <w:keepNext w:val="0"/>
        <w:keepLines w:val="0"/>
        <w:widowControl/>
        <w:numPr>
          <w:ilvl w:val="0"/>
          <w:numId w:val="0"/>
        </w:numPr>
        <w:suppressLineNumbers w:val="0"/>
        <w:pBdr>
          <w:top w:val="none" w:color="000000" w:sz="0" w:space="0"/>
          <w:left w:val="none" w:color="000000" w:sz="0" w:space="0"/>
          <w:bottom w:val="none" w:color="000000" w:sz="0" w:space="0"/>
          <w:right w:val="none" w:color="000000" w:sz="0" w:space="0"/>
        </w:pBdr>
        <w:ind w:left="0" w:firstLine="736"/>
        <w:jc w:val="left"/>
        <w:rPr>
          <w:rFonts w:hint="eastAsia" w:ascii="Times New Roman" w:hAnsi="Times New Roman" w:eastAsia="仿宋_GB2312" w:cs="Times New Roman"/>
          <w:b w:val="0"/>
          <w:bCs w:val="0"/>
          <w:sz w:val="32"/>
          <w:szCs w:val="32"/>
          <w:highlight w:val="none"/>
          <w:lang w:val="en-US" w:eastAsia="zh-CN"/>
        </w:rPr>
      </w:pPr>
      <w:r>
        <w:rPr>
          <w:rFonts w:hint="eastAsia" w:ascii="仿宋_GB2312" w:hAnsi="仿宋_GB2312" w:eastAsia="仿宋_GB2312" w:cs="仿宋_GB2312"/>
          <w:i w:val="0"/>
          <w:caps w:val="0"/>
          <w:color w:val="333333"/>
          <w:spacing w:val="0"/>
          <w:sz w:val="32"/>
          <w:szCs w:val="32"/>
          <w:lang w:val="en-US" w:eastAsia="zh-CN" w:bidi="ar"/>
        </w:rPr>
        <w:t>2024年主要工作任务及目标是：带领全体委员及机关干部职工全面深入学习贯彻落实党的二十大精神，为推动道县的高质量发展贡献政协智慧和力量；负责筹备和组织召开县政协十届三次全会和全年的常委会例会；参照全国政协和省、市政协的做法举办专题协商会议；根据县委和县政府的重大决策对影响全县经济社会发展的重点课题进行调研；组织开展行风评议；加大招商引资力度；组织好委员的异地调研和考察活动；做好文史资料的收集建档保存编印；继续做好“三创三争三好”工作，发挥专门协商机构作用，推进政协工作向基层延伸，加强乡镇(街道)政协委员工作室建设，发挥政协委员界别工作室作用；做好乡村振兴帮扶、党建、等驻点联村工作；管理好机关内务，做好“三保工作”，确保机关工作的正常运转；加强省市县三级政协联动，创新履职方式，建设务实、智慧、开放、和谐的新型机关，解决实际工作中的薄弱问题，助推道县社会经济的高质量发展。</w:t>
      </w:r>
    </w:p>
    <w:p w14:paraId="3762F2E6">
      <w:pPr>
        <w:ind w:firstLine="640"/>
        <w:rPr>
          <w:rFonts w:hint="eastAsia" w:ascii="仿宋_GB2312" w:hAnsi="仿宋_GB2312" w:eastAsia="仿宋_GB2312"/>
          <w:b/>
          <w:bCs/>
          <w:color w:val="000000"/>
          <w:spacing w:val="6"/>
          <w:sz w:val="32"/>
          <w:szCs w:val="32"/>
          <w:lang w:val="en-US" w:eastAsia="zh-CN"/>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lang w:eastAsia="zh-CN"/>
        </w:rPr>
        <w:t>投身重点项目建设</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lang w:eastAsia="zh-CN"/>
        </w:rPr>
        <w:t>加强了对重点项目联系工作力度，为每个政协县级</w:t>
      </w:r>
      <w:r>
        <w:rPr>
          <w:rFonts w:hint="eastAsia" w:ascii="仿宋_GB2312" w:hAnsi="仿宋_GB2312" w:eastAsia="仿宋_GB2312" w:cs="仿宋_GB2312"/>
          <w:color w:val="000000"/>
          <w:spacing w:val="6"/>
          <w:sz w:val="32"/>
          <w:szCs w:val="32"/>
          <w:lang w:eastAsia="zh-CN"/>
        </w:rPr>
        <w:t>领导</w:t>
      </w:r>
      <w:r>
        <w:rPr>
          <w:rFonts w:hint="eastAsia" w:ascii="仿宋_GB2312" w:hAnsi="仿宋_GB2312" w:eastAsia="仿宋_GB2312"/>
          <w:color w:val="000000"/>
          <w:spacing w:val="6"/>
          <w:sz w:val="32"/>
          <w:szCs w:val="32"/>
          <w:lang w:eastAsia="zh-CN"/>
        </w:rPr>
        <w:t>领衔负责的项目明确了一名工作人员协助工作。并将服务重点项目工作列入机关委室和工作人员的绩效考核，增强政协机关工作人员对服务重点项目建设工作的责任感。</w:t>
      </w:r>
    </w:p>
    <w:p w14:paraId="31A10D51">
      <w:pPr>
        <w:ind w:firstLine="634"/>
        <w:rPr>
          <w:rFonts w:hint="eastAsia" w:ascii="仿宋_GB2312" w:hAnsi="仿宋_GB2312" w:eastAsia="仿宋_GB2312"/>
          <w:b/>
          <w:bCs/>
          <w:sz w:val="32"/>
          <w:szCs w:val="32"/>
          <w:lang w:val="en-US" w:eastAsia="zh-CN"/>
        </w:rPr>
      </w:pPr>
      <w:r>
        <w:rPr>
          <w:rFonts w:hint="eastAsia" w:ascii="仿宋_GB2312" w:hAnsi="仿宋_GB2312" w:eastAsia="仿宋_GB2312"/>
          <w:b/>
          <w:bCs/>
          <w:sz w:val="32"/>
          <w:szCs w:val="32"/>
          <w:lang w:val="en-US" w:eastAsia="zh-CN"/>
        </w:rPr>
        <w:t>2.</w:t>
      </w:r>
      <w:r>
        <w:rPr>
          <w:rFonts w:hint="eastAsia" w:ascii="仿宋_GB2312" w:hAnsi="仿宋_GB2312" w:eastAsia="仿宋_GB2312"/>
          <w:b/>
          <w:bCs/>
          <w:sz w:val="32"/>
          <w:szCs w:val="32"/>
          <w:lang w:eastAsia="zh-CN"/>
        </w:rPr>
        <w:t>助力乡村振兴工作。</w:t>
      </w:r>
      <w:r>
        <w:rPr>
          <w:rFonts w:hint="eastAsia" w:ascii="仿宋_GB2312" w:hAnsi="仿宋_GB2312" w:eastAsia="仿宋_GB2312"/>
          <w:b w:val="0"/>
          <w:bCs w:val="0"/>
          <w:sz w:val="32"/>
          <w:szCs w:val="32"/>
          <w:lang w:eastAsia="zh-CN"/>
        </w:rPr>
        <w:t>加强乡村振兴驻村力量</w:t>
      </w:r>
      <w:r>
        <w:rPr>
          <w:rFonts w:hint="eastAsia" w:ascii="仿宋_GB2312" w:hAnsi="仿宋_GB2312" w:eastAsia="仿宋_GB2312"/>
          <w:sz w:val="32"/>
          <w:szCs w:val="32"/>
          <w:lang w:eastAsia="zh-CN"/>
        </w:rPr>
        <w:t>。今年安排了一名委室主任、一名委室副主任、一名机关干部职工组成工作队脱产驻社区开展乡村振兴工作。并组织机关干部深入居民户了解情况，结合当地实际，</w:t>
      </w:r>
      <w:r>
        <w:rPr>
          <w:rFonts w:hint="eastAsia" w:ascii="仿宋_GB2312" w:hAnsi="仿宋_GB2312" w:eastAsia="仿宋_GB2312"/>
          <w:color w:val="000000"/>
          <w:sz w:val="32"/>
          <w:szCs w:val="32"/>
          <w:lang w:val="en-US" w:eastAsia="zh-CN" w:bidi="ar-SA"/>
        </w:rPr>
        <w:t>规划实施村级旅游、废品收购等产业发展，</w:t>
      </w:r>
      <w:r>
        <w:rPr>
          <w:rFonts w:hint="eastAsia" w:ascii="仿宋_GB2312" w:hAnsi="仿宋_GB2312" w:eastAsia="仿宋_GB2312"/>
          <w:sz w:val="32"/>
          <w:szCs w:val="32"/>
        </w:rPr>
        <w:t>以实际行动助力乡村振兴。</w:t>
      </w:r>
    </w:p>
    <w:p w14:paraId="7109EFB8">
      <w:pPr>
        <w:ind w:firstLine="634"/>
        <w:rPr>
          <w:rFonts w:hint="eastAsia" w:ascii="Times New Roman" w:hAnsi="Times New Roman" w:eastAsia="仿宋_GB2312" w:cs="Times New Roman"/>
          <w:b w:val="0"/>
          <w:bCs w:val="0"/>
          <w:sz w:val="32"/>
          <w:szCs w:val="32"/>
          <w:highlight w:val="none"/>
          <w:lang w:val="en-US" w:eastAsia="zh-CN"/>
        </w:rPr>
      </w:pPr>
      <w:r>
        <w:rPr>
          <w:rFonts w:hint="eastAsia" w:ascii="仿宋_GB2312" w:hAnsi="仿宋_GB2312" w:eastAsia="仿宋_GB2312"/>
          <w:b/>
          <w:bCs/>
          <w:sz w:val="32"/>
          <w:szCs w:val="32"/>
          <w:lang w:val="en-US" w:eastAsia="zh-CN"/>
        </w:rPr>
        <w:t>3.</w:t>
      </w:r>
      <w:r>
        <w:rPr>
          <w:rFonts w:hint="eastAsia" w:ascii="仿宋_GB2312" w:hAnsi="仿宋_GB2312" w:eastAsia="仿宋_GB2312"/>
          <w:b/>
          <w:bCs/>
          <w:sz w:val="32"/>
          <w:szCs w:val="32"/>
          <w:lang w:eastAsia="zh-CN"/>
        </w:rPr>
        <w:t>参与文明创建工作。</w:t>
      </w:r>
      <w:r>
        <w:rPr>
          <w:rFonts w:hint="eastAsia" w:ascii="仿宋_GB2312" w:hAnsi="仿宋_GB2312" w:eastAsia="仿宋_GB2312" w:cs="仿宋_GB2312"/>
          <w:color w:val="auto"/>
          <w:sz w:val="32"/>
          <w:szCs w:val="32"/>
          <w:lang w:val="en-US" w:eastAsia="zh-CN" w:bidi="ar-SA"/>
        </w:rPr>
        <w:t>机关人员全部分岗按责定期深入石厨头社区开展文明创建工作，硬化道路、建设临时停车位、整理修复古老建筑，全面开展老旧小区改造工作，使社区面貌焕然一新。并在社区成立以文明创建为主题的委员工作室，助力文明创建工作。2024年所联系社区文明创建工作季度和全年排名均名列全县前茅。</w:t>
      </w:r>
    </w:p>
    <w:p w14:paraId="5133FE55">
      <w:pPr>
        <w:pStyle w:val="190"/>
        <w:keepNext w:val="0"/>
        <w:keepLines w:val="0"/>
        <w:pageBreakBefore w:val="0"/>
        <w:widowControl w:val="0"/>
        <w:spacing w:line="580" w:lineRule="exact"/>
        <w:ind w:firstLine="640"/>
        <w:jc w:val="left"/>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14:paraId="51B03F1C">
      <w:pPr>
        <w:pStyle w:val="190"/>
        <w:ind w:firstLine="620"/>
        <w:jc w:val="both"/>
        <w:rPr>
          <w:rFonts w:hint="eastAsia" w:ascii="仿宋" w:hAnsi="仿宋" w:eastAsia="仿宋" w:cs="仿宋"/>
          <w:i w:val="0"/>
          <w:iCs w:val="0"/>
          <w:caps w:val="0"/>
          <w:color w:val="000000"/>
          <w:spacing w:val="0"/>
          <w:sz w:val="31"/>
          <w:szCs w:val="31"/>
          <w:shd w:val="clear" w:color="auto" w:fill="FFFFFF"/>
          <w:lang w:eastAsia="zh-CN"/>
        </w:rPr>
      </w:pPr>
      <w:r>
        <w:rPr>
          <w:rFonts w:ascii="仿宋" w:hAnsi="仿宋" w:eastAsia="仿宋" w:cs="仿宋"/>
          <w:i w:val="0"/>
          <w:iCs w:val="0"/>
          <w:caps w:val="0"/>
          <w:color w:val="000000"/>
          <w:spacing w:val="0"/>
          <w:sz w:val="31"/>
          <w:szCs w:val="31"/>
          <w:shd w:val="clear" w:color="auto" w:fill="FFFFFF"/>
        </w:rPr>
        <w:t>预算绩效管理工作有待加强。虽然开展了预算绩效管理工作，但仍存在一些不足：一是绩效目标编制不规范。目标设立不够明确、细化、量化，使用定性指标较多，数量指标较少，部门整体支出自评质量也不高。</w:t>
      </w:r>
    </w:p>
    <w:p w14:paraId="1D990A93">
      <w:pPr>
        <w:pStyle w:val="190"/>
        <w:ind w:firstLine="620"/>
        <w:jc w:val="both"/>
        <w:rPr>
          <w:rFonts w:hint="eastAsia" w:ascii="仿宋" w:hAnsi="仿宋" w:eastAsia="仿宋" w:cs="仿宋"/>
          <w:i w:val="0"/>
          <w:iCs w:val="0"/>
          <w:caps w:val="0"/>
          <w:color w:val="000000"/>
          <w:spacing w:val="0"/>
          <w:sz w:val="31"/>
          <w:szCs w:val="31"/>
          <w:shd w:val="clear" w:color="auto" w:fill="FFFFFF"/>
          <w:lang w:eastAsia="zh-CN"/>
        </w:rPr>
      </w:pPr>
    </w:p>
    <w:p w14:paraId="7C0CDDCB">
      <w:pPr>
        <w:pStyle w:val="190"/>
        <w:tabs>
          <w:tab w:val="left" w:pos="943"/>
        </w:tabs>
        <w:jc w:val="left"/>
        <w:rPr>
          <w:rFonts w:hint="eastAsia"/>
          <w:sz w:val="72"/>
          <w:szCs w:val="72"/>
          <w:lang w:eastAsia="zh-CN"/>
        </w:rPr>
      </w:pPr>
    </w:p>
    <w:p w14:paraId="02F4AFBB">
      <w:pPr>
        <w:pStyle w:val="190"/>
        <w:jc w:val="both"/>
        <w:rPr>
          <w:rFonts w:hint="eastAsia" w:ascii="方正小标宋_GBK" w:hAnsi="方正小标宋_GBK" w:eastAsia="方正小标宋_GBK" w:cs="方正小标宋_GBK"/>
          <w:sz w:val="72"/>
          <w:szCs w:val="72"/>
        </w:rPr>
      </w:pPr>
    </w:p>
    <w:p w14:paraId="0D14C990">
      <w:pPr>
        <w:pStyle w:val="190"/>
        <w:jc w:val="center"/>
        <w:rPr>
          <w:rFonts w:hint="eastAsia" w:ascii="方正小标宋_GBK" w:hAnsi="方正小标宋_GBK" w:eastAsia="方正小标宋_GBK" w:cs="方正小标宋_GBK"/>
          <w:sz w:val="72"/>
          <w:szCs w:val="72"/>
        </w:rPr>
      </w:pPr>
    </w:p>
    <w:p w14:paraId="54507366">
      <w:pPr>
        <w:pStyle w:val="190"/>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6EEE152E">
      <w:pPr>
        <w:jc w:val="center"/>
        <w:rPr>
          <w:rFonts w:hint="eastAsia" w:ascii="方正小标宋_GBK" w:hAnsi="方正小标宋_GBK" w:eastAsia="方正小标宋_GBK" w:cs="方正小标宋_GBK"/>
          <w:color w:val="000000"/>
          <w:sz w:val="70"/>
          <w:szCs w:val="70"/>
        </w:rPr>
      </w:pPr>
    </w:p>
    <w:p w14:paraId="1053A0EF">
      <w:pPr>
        <w:jc w:val="center"/>
        <w:rPr>
          <w:rFonts w:hint="eastAsia" w:ascii="方正小标宋_GBK" w:hAnsi="方正小标宋_GBK" w:eastAsia="方正小标宋_GBK" w:cs="方正小标宋_GBK"/>
          <w:color w:val="000000"/>
          <w:sz w:val="70"/>
          <w:szCs w:val="70"/>
        </w:rPr>
      </w:pPr>
      <w:r>
        <w:rPr>
          <w:rFonts w:hint="eastAsia" w:ascii="方正小标宋_GBK" w:hAnsi="方正小标宋_GBK" w:eastAsia="方正小标宋_GBK" w:cs="方正小标宋_GBK"/>
          <w:color w:val="000000"/>
          <w:sz w:val="70"/>
          <w:szCs w:val="70"/>
        </w:rPr>
        <w:t>名词解释</w:t>
      </w:r>
    </w:p>
    <w:p w14:paraId="3CDD43BD">
      <w:pPr>
        <w:widowControl/>
        <w:jc w:val="left"/>
        <w:rPr>
          <w:rFonts w:cs="黑体" w:asciiTheme="minorEastAsia" w:hAnsiTheme="minorEastAsia"/>
          <w:color w:val="000000"/>
          <w:sz w:val="32"/>
          <w:szCs w:val="32"/>
        </w:rPr>
      </w:pPr>
      <w:r>
        <w:rPr>
          <w:rFonts w:hint="eastAsia" w:ascii="方正小标宋_GBK" w:hAnsi="方正小标宋_GBK" w:eastAsia="方正小标宋_GBK" w:cs="方正小标宋_GBK"/>
          <w:color w:val="000000"/>
          <w:sz w:val="70"/>
          <w:szCs w:val="70"/>
        </w:rPr>
        <w:br w:type="page" w:clear="all"/>
      </w:r>
    </w:p>
    <w:p w14:paraId="2CA245B4">
      <w:pPr>
        <w:pStyle w:val="190"/>
        <w:ind w:firstLine="620"/>
        <w:jc w:val="both"/>
        <w:rPr>
          <w:rFonts w:hint="eastAsia" w:ascii="仿宋" w:hAnsi="仿宋" w:eastAsia="仿宋" w:cs="仿宋"/>
          <w:i w:val="0"/>
          <w:iCs w:val="0"/>
          <w:caps w:val="0"/>
          <w:color w:val="000000"/>
          <w:spacing w:val="0"/>
          <w:sz w:val="31"/>
          <w:szCs w:val="31"/>
          <w:shd w:val="clear" w:color="auto" w:fill="FFFFFF"/>
        </w:rPr>
      </w:pPr>
      <w:r>
        <w:rPr>
          <w:rFonts w:hint="eastAsia" w:ascii="仿宋" w:hAnsi="仿宋" w:eastAsia="仿宋" w:cs="仿宋"/>
          <w:i w:val="0"/>
          <w:iCs w:val="0"/>
          <w:caps w:val="0"/>
          <w:color w:val="000000"/>
          <w:spacing w:val="0"/>
          <w:sz w:val="31"/>
          <w:szCs w:val="31"/>
          <w:shd w:val="clear" w:color="auto" w:fill="FFFFFF"/>
        </w:rPr>
        <w:t>1. 一般公共预算财政拨款：指财政当年拨付的资金。</w:t>
      </w:r>
    </w:p>
    <w:p w14:paraId="6995C7F4">
      <w:pPr>
        <w:pStyle w:val="190"/>
        <w:ind w:firstLine="620"/>
        <w:jc w:val="both"/>
        <w:rPr>
          <w:rFonts w:hint="eastAsia" w:ascii="仿宋" w:hAnsi="仿宋" w:eastAsia="仿宋" w:cs="仿宋"/>
          <w:i w:val="0"/>
          <w:iCs w:val="0"/>
          <w:caps w:val="0"/>
          <w:color w:val="000000"/>
          <w:spacing w:val="0"/>
          <w:sz w:val="31"/>
          <w:szCs w:val="31"/>
          <w:shd w:val="clear" w:color="auto" w:fill="FFFFFF"/>
        </w:rPr>
      </w:pPr>
      <w:r>
        <w:rPr>
          <w:rFonts w:hint="eastAsia" w:ascii="仿宋" w:hAnsi="仿宋" w:eastAsia="仿宋" w:cs="仿宋"/>
          <w:i w:val="0"/>
          <w:iCs w:val="0"/>
          <w:caps w:val="0"/>
          <w:color w:val="000000"/>
          <w:spacing w:val="0"/>
          <w:sz w:val="31"/>
          <w:szCs w:val="31"/>
          <w:shd w:val="clear" w:color="auto" w:fill="FFFFFF"/>
        </w:rPr>
        <w:t>2. 基本支出：指为保障机构正常运转、完成日常工作任务而发生的人员支出和公用支出。</w:t>
      </w:r>
    </w:p>
    <w:p w14:paraId="013A41B1">
      <w:pPr>
        <w:pStyle w:val="190"/>
        <w:ind w:firstLine="620"/>
        <w:jc w:val="both"/>
        <w:rPr>
          <w:rFonts w:hint="eastAsia" w:ascii="仿宋" w:hAnsi="仿宋" w:eastAsia="仿宋" w:cs="仿宋"/>
          <w:i w:val="0"/>
          <w:iCs w:val="0"/>
          <w:caps w:val="0"/>
          <w:color w:val="000000"/>
          <w:spacing w:val="0"/>
          <w:sz w:val="31"/>
          <w:szCs w:val="31"/>
          <w:shd w:val="clear" w:color="auto" w:fill="FFFFFF"/>
        </w:rPr>
      </w:pPr>
      <w:r>
        <w:rPr>
          <w:rFonts w:hint="eastAsia" w:ascii="仿宋" w:hAnsi="仿宋" w:eastAsia="仿宋" w:cs="仿宋"/>
          <w:i w:val="0"/>
          <w:iCs w:val="0"/>
          <w:caps w:val="0"/>
          <w:color w:val="000000"/>
          <w:spacing w:val="0"/>
          <w:sz w:val="31"/>
          <w:szCs w:val="31"/>
          <w:shd w:val="clear" w:color="auto" w:fill="FFFFFF"/>
        </w:rPr>
        <w:t>3. 项目支出：指在基本支出以外为完成相关行政任务和事业发展目标所发生的支出。</w:t>
      </w:r>
    </w:p>
    <w:p w14:paraId="136B5C4B">
      <w:pPr>
        <w:pStyle w:val="190"/>
        <w:ind w:firstLine="620"/>
        <w:jc w:val="both"/>
        <w:rPr>
          <w:rFonts w:hint="eastAsia" w:ascii="仿宋" w:hAnsi="仿宋" w:eastAsia="仿宋" w:cs="仿宋"/>
          <w:i w:val="0"/>
          <w:iCs w:val="0"/>
          <w:caps w:val="0"/>
          <w:color w:val="000000"/>
          <w:spacing w:val="0"/>
          <w:sz w:val="31"/>
          <w:szCs w:val="31"/>
          <w:shd w:val="clear" w:color="auto" w:fill="FFFFFF"/>
        </w:rPr>
      </w:pPr>
      <w:r>
        <w:rPr>
          <w:rFonts w:hint="eastAsia" w:ascii="仿宋" w:hAnsi="仿宋" w:eastAsia="仿宋" w:cs="仿宋"/>
          <w:i w:val="0"/>
          <w:iCs w:val="0"/>
          <w:caps w:val="0"/>
          <w:color w:val="000000"/>
          <w:spacing w:val="0"/>
          <w:sz w:val="31"/>
          <w:szCs w:val="31"/>
          <w:shd w:val="clear" w:color="auto" w:fill="FFFFFF"/>
        </w:rPr>
        <w:t>4. “三公”经费：指通过财政拨款资金安排的因公出国(境)费、公务用车购置及运行费和公务接待费支出。其中：因公出国(境)费指单位工作人员公务出国(境)的往返机票费、住宿费、伙食费、培训费等支出;公务用车购置及运行费指单位购置公务用车支出及公务用车使用过程中发生的租用费、燃料费、维修费、过路过桥费、保险费等支出;公务接待费指单位按规定开支的各类公务接待支出。</w:t>
      </w:r>
    </w:p>
    <w:p w14:paraId="422FFF89">
      <w:pPr>
        <w:pStyle w:val="190"/>
        <w:ind w:firstLine="620"/>
        <w:jc w:val="both"/>
        <w:rPr>
          <w:rFonts w:hint="eastAsia" w:ascii="仿宋" w:hAnsi="仿宋" w:eastAsia="仿宋" w:cs="仿宋"/>
          <w:i w:val="0"/>
          <w:iCs w:val="0"/>
          <w:caps w:val="0"/>
          <w:color w:val="000000"/>
          <w:spacing w:val="0"/>
          <w:sz w:val="31"/>
          <w:szCs w:val="31"/>
          <w:shd w:val="clear" w:color="auto" w:fill="FFFFFF"/>
        </w:rPr>
      </w:pPr>
      <w:r>
        <w:rPr>
          <w:rFonts w:hint="eastAsia" w:ascii="仿宋" w:hAnsi="仿宋" w:eastAsia="仿宋" w:cs="仿宋"/>
          <w:i w:val="0"/>
          <w:iCs w:val="0"/>
          <w:caps w:val="0"/>
          <w:color w:val="000000"/>
          <w:spacing w:val="0"/>
          <w:sz w:val="31"/>
          <w:szCs w:val="31"/>
          <w:shd w:val="clear" w:color="auto" w:fill="FFFFFF"/>
        </w:rPr>
        <w:t>5. 机关运行经费：是指为保障行政单位(包括实行公务员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849BC05">
      <w:pPr>
        <w:pStyle w:val="190"/>
        <w:ind w:firstLine="620"/>
        <w:jc w:val="both"/>
        <w:rPr>
          <w:rFonts w:hint="eastAsia" w:ascii="仿宋" w:hAnsi="仿宋" w:eastAsia="仿宋" w:cs="仿宋"/>
          <w:i w:val="0"/>
          <w:iCs w:val="0"/>
          <w:caps w:val="0"/>
          <w:color w:val="000000"/>
          <w:spacing w:val="0"/>
          <w:sz w:val="31"/>
          <w:szCs w:val="31"/>
          <w:shd w:val="clear" w:color="auto" w:fill="FFFFFF"/>
        </w:rPr>
      </w:pPr>
      <w:r>
        <w:rPr>
          <w:rFonts w:hint="eastAsia" w:ascii="仿宋" w:hAnsi="仿宋" w:eastAsia="仿宋" w:cs="仿宋"/>
          <w:i w:val="0"/>
          <w:iCs w:val="0"/>
          <w:caps w:val="0"/>
          <w:color w:val="000000"/>
          <w:spacing w:val="0"/>
          <w:sz w:val="31"/>
          <w:szCs w:val="31"/>
          <w:shd w:val="clear" w:color="auto" w:fill="FFFFFF"/>
        </w:rPr>
        <w:t>6. 年末结转和结余：指本年度或以前年度预算安排、因客观条件发生变化无法按原计划实施，需要延迟到以后年度按有关规定继续使用的资金，既包括财政拨款结转和结余，也包括事业收入、其他收入的结转和结余。</w:t>
      </w:r>
    </w:p>
    <w:p w14:paraId="34FA90FB">
      <w:pPr>
        <w:pStyle w:val="190"/>
        <w:ind w:firstLine="620"/>
        <w:jc w:val="both"/>
        <w:rPr>
          <w:rFonts w:ascii="仿宋" w:hAnsi="仿宋" w:eastAsia="仿宋" w:cs="仿宋"/>
          <w:i w:val="0"/>
          <w:iCs w:val="0"/>
          <w:caps w:val="0"/>
          <w:color w:val="000000"/>
          <w:spacing w:val="0"/>
          <w:sz w:val="31"/>
          <w:szCs w:val="31"/>
          <w:shd w:val="clear" w:color="auto" w:fill="FFFFFF"/>
        </w:rPr>
      </w:pPr>
      <w:r>
        <w:rPr>
          <w:rFonts w:hint="eastAsia" w:ascii="仿宋" w:hAnsi="仿宋" w:eastAsia="仿宋" w:cs="仿宋"/>
          <w:i w:val="0"/>
          <w:iCs w:val="0"/>
          <w:caps w:val="0"/>
          <w:color w:val="000000"/>
          <w:spacing w:val="0"/>
          <w:sz w:val="31"/>
          <w:szCs w:val="31"/>
          <w:shd w:val="clear" w:color="auto" w:fill="FFFFFF"/>
          <w:lang w:val="en-US" w:eastAsia="zh-CN"/>
        </w:rPr>
        <w:t xml:space="preserve">  </w:t>
      </w:r>
    </w:p>
    <w:p w14:paraId="5D3EA1FC">
      <w:pPr>
        <w:pStyle w:val="190"/>
        <w:ind w:firstLine="620"/>
        <w:jc w:val="both"/>
        <w:rPr>
          <w:rFonts w:ascii="仿宋" w:hAnsi="仿宋" w:eastAsia="仿宋" w:cs="仿宋"/>
          <w:i w:val="0"/>
          <w:iCs w:val="0"/>
          <w:caps w:val="0"/>
          <w:color w:val="000000"/>
          <w:spacing w:val="0"/>
          <w:sz w:val="31"/>
          <w:szCs w:val="31"/>
          <w:shd w:val="clear" w:color="auto" w:fill="FFFFFF"/>
        </w:rPr>
      </w:pPr>
    </w:p>
    <w:p w14:paraId="5BFF0DBE">
      <w:pPr>
        <w:pStyle w:val="190"/>
        <w:jc w:val="center"/>
        <w:rPr>
          <w:sz w:val="72"/>
          <w:szCs w:val="72"/>
        </w:rPr>
      </w:pPr>
    </w:p>
    <w:p w14:paraId="5214D7A1">
      <w:pPr>
        <w:pStyle w:val="190"/>
        <w:jc w:val="center"/>
        <w:rPr>
          <w:sz w:val="72"/>
          <w:szCs w:val="72"/>
        </w:rPr>
      </w:pPr>
    </w:p>
    <w:p w14:paraId="0A228149">
      <w:pPr>
        <w:pStyle w:val="190"/>
        <w:jc w:val="center"/>
        <w:rPr>
          <w:sz w:val="72"/>
          <w:szCs w:val="72"/>
        </w:rPr>
      </w:pPr>
    </w:p>
    <w:p w14:paraId="5FCA3261">
      <w:pPr>
        <w:pStyle w:val="190"/>
        <w:jc w:val="center"/>
        <w:rPr>
          <w:sz w:val="72"/>
          <w:szCs w:val="72"/>
        </w:rPr>
      </w:pPr>
    </w:p>
    <w:p w14:paraId="28031488">
      <w:pPr>
        <w:pStyle w:val="190"/>
        <w:jc w:val="center"/>
        <w:rPr>
          <w:sz w:val="72"/>
          <w:szCs w:val="72"/>
        </w:rPr>
      </w:pPr>
    </w:p>
    <w:p w14:paraId="04E48504">
      <w:pPr>
        <w:rPr>
          <w:sz w:val="72"/>
          <w:szCs w:val="72"/>
        </w:rPr>
      </w:pPr>
    </w:p>
    <w:p w14:paraId="6048097E">
      <w:pPr>
        <w:pStyle w:val="190"/>
        <w:jc w:val="both"/>
        <w:rPr>
          <w:rFonts w:hint="eastAsia" w:ascii="方正小标宋_GBK" w:hAnsi="方正小标宋_GBK" w:eastAsia="方正小标宋_GBK" w:cs="方正小标宋_GBK"/>
          <w:sz w:val="72"/>
          <w:szCs w:val="72"/>
        </w:rPr>
      </w:pPr>
    </w:p>
    <w:p w14:paraId="07919A0D">
      <w:pPr>
        <w:pStyle w:val="190"/>
        <w:jc w:val="center"/>
        <w:rPr>
          <w:rFonts w:hint="eastAsia" w:ascii="方正小标宋_GBK" w:hAnsi="方正小标宋_GBK" w:eastAsia="方正小标宋_GBK" w:cs="方正小标宋_GBK"/>
          <w:sz w:val="72"/>
          <w:szCs w:val="72"/>
        </w:rPr>
      </w:pPr>
    </w:p>
    <w:p w14:paraId="6E646110">
      <w:pPr>
        <w:pStyle w:val="190"/>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1B79B43C">
      <w:pPr>
        <w:pStyle w:val="190"/>
        <w:jc w:val="center"/>
        <w:rPr>
          <w:rFonts w:hint="eastAsia" w:ascii="方正小标宋_GBK" w:hAnsi="方正小标宋_GBK" w:eastAsia="方正小标宋_GBK" w:cs="方正小标宋_GBK"/>
          <w:sz w:val="70"/>
          <w:szCs w:val="70"/>
        </w:rPr>
      </w:pPr>
    </w:p>
    <w:p w14:paraId="6773CEFE">
      <w:pPr>
        <w:pStyle w:val="190"/>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6DF217F1">
      <w:pPr>
        <w:rPr>
          <w:sz w:val="72"/>
          <w:szCs w:val="72"/>
        </w:rPr>
      </w:pPr>
      <w:r>
        <w:rPr>
          <w:sz w:val="72"/>
          <w:szCs w:val="72"/>
        </w:rPr>
        <w:br w:type="page" w:clear="all"/>
      </w:r>
    </w:p>
    <w:p w14:paraId="19F1DEDE">
      <w:pPr>
        <w:pStyle w:val="190"/>
        <w:keepNext w:val="0"/>
        <w:keepLines w:val="0"/>
        <w:pageBreakBefore w:val="0"/>
        <w:widowControl w:val="0"/>
        <w:spacing w:line="600" w:lineRule="exact"/>
        <w:ind w:firstLine="640"/>
        <w:jc w:val="left"/>
        <w:rPr>
          <w:rFonts w:hint="eastAsia" w:ascii="Times New Roman" w:hAnsi="Times New Roman" w:eastAsia="仿宋_GB2312"/>
          <w:sz w:val="32"/>
          <w:szCs w:val="32"/>
          <w:lang w:val="en-US" w:eastAsia="zh-CN"/>
        </w:rPr>
      </w:pPr>
      <w:r>
        <w:rPr>
          <w:rFonts w:hint="eastAsia" w:ascii="楷体" w:hAnsi="楷体" w:eastAsia="楷体" w:cs="楷体"/>
          <w:b/>
          <w:bCs/>
          <w:sz w:val="32"/>
          <w:szCs w:val="32"/>
          <w:lang w:eastAsia="zh-CN"/>
        </w:rPr>
        <w:t>一、</w:t>
      </w:r>
      <w:r>
        <w:rPr>
          <w:rFonts w:hint="eastAsia" w:ascii="Times New Roman" w:hAnsi="Times New Roman" w:eastAsia="仿宋_GB2312"/>
          <w:sz w:val="32"/>
          <w:szCs w:val="32"/>
          <w:lang w:val="en-US" w:eastAsia="zh-CN"/>
        </w:rPr>
        <w:t>2024年度部门(单位)整体支出绩效自评报告。</w:t>
      </w:r>
    </w:p>
    <w:p w14:paraId="418007E0">
      <w:pPr>
        <w:pStyle w:val="190"/>
        <w:ind w:firstLine="1280"/>
        <w:rPr>
          <w:rFonts w:hint="eastAsia" w:cs="黑体" w:asciiTheme="minorEastAsia" w:hAnsiTheme="minorEastAsia" w:eastAsiaTheme="minorEastAsia"/>
          <w:color w:val="000000"/>
          <w:sz w:val="32"/>
          <w:szCs w:val="32"/>
          <w:lang w:val="en-US" w:eastAsia="zh-CN" w:bidi="ar-SA"/>
        </w:rPr>
      </w:pPr>
      <w:r>
        <w:rPr>
          <w:rFonts w:hint="eastAsia" w:cs="黑体" w:asciiTheme="minorEastAsia" w:hAnsiTheme="minorEastAsia" w:eastAsiaTheme="minorEastAsia"/>
          <w:color w:val="000000"/>
          <w:sz w:val="32"/>
          <w:szCs w:val="32"/>
          <w:lang w:val="en-US" w:eastAsia="zh-CN" w:bidi="ar-SA"/>
        </w:rPr>
        <w:t>………</w:t>
      </w:r>
    </w:p>
    <w:p w14:paraId="52C1021D">
      <w:pPr>
        <w:pStyle w:val="190"/>
        <w:keepNext w:val="0"/>
        <w:keepLines w:val="0"/>
        <w:pageBreakBefore w:val="0"/>
        <w:widowControl w:val="0"/>
        <w:spacing w:line="600" w:lineRule="exact"/>
        <w:ind w:firstLine="640"/>
        <w:jc w:val="left"/>
        <w:rPr>
          <w:rFonts w:hint="eastAsia" w:ascii="Times New Roman" w:hAnsi="Times New Roman" w:eastAsia="仿宋_GB2312"/>
          <w:sz w:val="32"/>
          <w:szCs w:val="32"/>
          <w:lang w:val="en-US" w:eastAsia="zh-CN"/>
        </w:rPr>
      </w:pPr>
    </w:p>
    <w:p w14:paraId="46D73F1C">
      <w:pPr>
        <w:pStyle w:val="190"/>
        <w:jc w:val="center"/>
        <w:rPr>
          <w:sz w:val="72"/>
          <w:szCs w:val="72"/>
        </w:rPr>
      </w:pPr>
    </w:p>
    <w:p w14:paraId="3C7EB2A8">
      <w:pPr>
        <w:pStyle w:val="190"/>
        <w:jc w:val="center"/>
        <w:rPr>
          <w:sz w:val="72"/>
          <w:szCs w:val="72"/>
        </w:rPr>
      </w:pPr>
    </w:p>
    <w:p w14:paraId="04B1233E">
      <w:pPr>
        <w:jc w:val="left"/>
        <w:rPr>
          <w:rFonts w:cs="黑体" w:asciiTheme="minorEastAsia" w:hAnsiTheme="minorEastAsia"/>
          <w:color w:val="000000"/>
          <w:sz w:val="32"/>
          <w:szCs w:val="32"/>
        </w:rPr>
      </w:pPr>
    </w:p>
    <w:sectPr>
      <w:pgSz w:w="11906" w:h="16838" w:orient="landscape"/>
      <w:pgMar w:top="720" w:right="720" w:bottom="720" w:left="720" w:header="851" w:footer="992" w:gutter="0"/>
      <w:cols w:space="425"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B0604020202020204"/>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20B0604020202020204"/>
    <w:charset w:val="00"/>
    <w:family w:val="auto"/>
    <w:pitch w:val="default"/>
    <w:sig w:usb0="00000000" w:usb1="00000000" w:usb2="00000000" w:usb3="00000000" w:csb0="00000000" w:csb1="00000000"/>
  </w:font>
  <w:font w:name="仿宋_GB2312">
    <w:altName w:val="仿宋"/>
    <w:panose1 w:val="02010609060101010101"/>
    <w:charset w:val="00"/>
    <w:family w:val="auto"/>
    <w:pitch w:val="default"/>
    <w:sig w:usb0="00000000" w:usb1="00000000" w:usb2="00000000" w:usb3="00000000" w:csb0="00000000" w:csb1="00000000"/>
  </w:font>
  <w:font w:name="Courier New">
    <w:panose1 w:val="02070309020205020404"/>
    <w:charset w:val="00"/>
    <w:family w:val="auto"/>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Symbol">
    <w:panose1 w:val="05050102010706020507"/>
    <w:charset w:val="00"/>
    <w:family w:val="auto"/>
    <w:pitch w:val="default"/>
    <w:sig w:usb0="00000000" w:usb1="00000000" w:usb2="00000000" w:usb3="00000000" w:csb0="80000000" w:csb1="00000000"/>
  </w:font>
  <w:font w:name="华文中宋">
    <w:altName w:val="宋体"/>
    <w:panose1 w:val="02010600030101010101"/>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7"/>
      <w:numFmt w:val="chineseCounting"/>
      <w:suff w:val="space"/>
      <w:lvlText w:val="(%1)"/>
      <w:lvlJc w:val="left"/>
      <w:pPr>
        <w:tabs>
          <w:tab w:val="left" w:pos="312"/>
        </w:tabs>
      </w:pPr>
      <w:rPr>
        <w:rFonts w:hint="eastAsia"/>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abstractNum w:abstractNumId="1">
    <w:nsid w:val="0053208E"/>
    <w:multiLevelType w:val="multilevel"/>
    <w:tmpl w:val="0053208E"/>
    <w:lvl w:ilvl="0" w:tentative="0">
      <w:start w:val="1"/>
      <w:numFmt w:val="none"/>
      <w:suff w:val="space"/>
      <w:lvlText w:val="一、"/>
      <w:lvlJc w:val="left"/>
      <w:pPr>
        <w:ind w:left="720" w:hanging="720"/>
      </w:pPr>
      <w:rPr>
        <w:rFonts w:hint="default"/>
      </w:rPr>
    </w:lvl>
    <w:lvl w:ilvl="1" w:tentative="0">
      <w:start w:val="1"/>
      <w:numFmt w:val="lowerLetter"/>
      <w:suff w:val="space"/>
      <w:lvlText w:val="%2)"/>
      <w:lvlJc w:val="left"/>
      <w:pPr>
        <w:ind w:left="840" w:hanging="420"/>
      </w:pPr>
    </w:lvl>
    <w:lvl w:ilvl="2" w:tentative="0">
      <w:start w:val="1"/>
      <w:numFmt w:val="lowerRoman"/>
      <w:suff w:val="space"/>
      <w:lvlText w:val="%3."/>
      <w:lvlJc w:val="right"/>
      <w:pPr>
        <w:ind w:left="1260" w:hanging="420"/>
      </w:pPr>
    </w:lvl>
    <w:lvl w:ilvl="3" w:tentative="0">
      <w:start w:val="1"/>
      <w:numFmt w:val="decimal"/>
      <w:suff w:val="space"/>
      <w:lvlText w:val="%4."/>
      <w:lvlJc w:val="left"/>
      <w:pPr>
        <w:ind w:left="1680" w:hanging="420"/>
      </w:pPr>
    </w:lvl>
    <w:lvl w:ilvl="4" w:tentative="0">
      <w:start w:val="1"/>
      <w:numFmt w:val="lowerLetter"/>
      <w:suff w:val="space"/>
      <w:lvlText w:val="%5)"/>
      <w:lvlJc w:val="left"/>
      <w:pPr>
        <w:ind w:left="2100" w:hanging="420"/>
      </w:pPr>
    </w:lvl>
    <w:lvl w:ilvl="5" w:tentative="0">
      <w:start w:val="1"/>
      <w:numFmt w:val="lowerRoman"/>
      <w:suff w:val="space"/>
      <w:lvlText w:val="%6."/>
      <w:lvlJc w:val="right"/>
      <w:pPr>
        <w:ind w:left="2520" w:hanging="420"/>
      </w:pPr>
    </w:lvl>
    <w:lvl w:ilvl="6" w:tentative="0">
      <w:start w:val="1"/>
      <w:numFmt w:val="decimal"/>
      <w:suff w:val="space"/>
      <w:lvlText w:val="%7."/>
      <w:lvlJc w:val="left"/>
      <w:pPr>
        <w:ind w:left="2940" w:hanging="420"/>
      </w:pPr>
    </w:lvl>
    <w:lvl w:ilvl="7" w:tentative="0">
      <w:start w:val="1"/>
      <w:numFmt w:val="lowerLetter"/>
      <w:suff w:val="space"/>
      <w:lvlText w:val="%8)"/>
      <w:lvlJc w:val="left"/>
      <w:pPr>
        <w:ind w:left="3360" w:hanging="420"/>
      </w:pPr>
    </w:lvl>
    <w:lvl w:ilvl="8" w:tentative="0">
      <w:start w:val="1"/>
      <w:numFmt w:val="lowerRoman"/>
      <w:suff w:val="space"/>
      <w:lvlText w:val="%9."/>
      <w:lvlJc w:val="right"/>
      <w:pPr>
        <w:ind w:left="3780" w:hanging="420"/>
      </w:pPr>
    </w:lvl>
  </w:abstractNum>
  <w:abstractNum w:abstractNumId="2">
    <w:nsid w:val="59ADCABA"/>
    <w:multiLevelType w:val="multilevel"/>
    <w:tmpl w:val="59ADCABA"/>
    <w:lvl w:ilvl="0" w:tentative="0">
      <w:start w:val="2"/>
      <w:numFmt w:val="chineseCounting"/>
      <w:suff w:val="nothing"/>
      <w:lvlText w:val="（%1）"/>
      <w:lvlJc w:val="left"/>
      <w:rPr>
        <w:rFonts w:hint="eastAsia"/>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characterSpacingControl w:val="doNotCompress"/>
  <w:compat>
    <w:balanceSingleByteDoubleByteWidth/>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ADC6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semiHidden="0" w:name="table of figures"/>
    <w:lsdException w:uiPriority="99" w:name="envelope address"/>
    <w:lsdException w:uiPriority="99" w:name="envelope return"/>
    <w:lsdException w:uiPriority="99" w:semiHidden="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Theme="minorHAnsi" w:hAnsiTheme="minorHAnsi" w:eastAsiaTheme="minorEastAsia" w:cstheme="minorBidi"/>
      <w:sz w:val="21"/>
      <w:szCs w:val="22"/>
      <w:lang w:val="en-US" w:eastAsia="zh-CN" w:bidi="ar-SA"/>
    </w:rPr>
  </w:style>
  <w:style w:type="paragraph" w:styleId="3">
    <w:name w:val="heading 1"/>
    <w:basedOn w:val="1"/>
    <w:next w:val="1"/>
    <w:link w:val="40"/>
    <w:qFormat/>
    <w:uiPriority w:val="9"/>
    <w:pPr>
      <w:keepNext/>
      <w:keepLines/>
      <w:spacing w:before="480" w:after="200"/>
      <w:outlineLvl w:val="0"/>
    </w:pPr>
    <w:rPr>
      <w:rFonts w:ascii="等线" w:hAnsi="等线" w:eastAsia="等线" w:cs="等线"/>
      <w:sz w:val="40"/>
      <w:szCs w:val="40"/>
    </w:rPr>
  </w:style>
  <w:style w:type="paragraph" w:styleId="4">
    <w:name w:val="heading 2"/>
    <w:basedOn w:val="1"/>
    <w:next w:val="1"/>
    <w:link w:val="41"/>
    <w:unhideWhenUsed/>
    <w:qFormat/>
    <w:uiPriority w:val="9"/>
    <w:pPr>
      <w:keepNext/>
      <w:keepLines/>
      <w:spacing w:before="360" w:after="200"/>
      <w:outlineLvl w:val="1"/>
    </w:pPr>
    <w:rPr>
      <w:rFonts w:ascii="等线" w:hAnsi="等线" w:eastAsia="等线" w:cs="等线"/>
      <w:sz w:val="34"/>
    </w:rPr>
  </w:style>
  <w:style w:type="paragraph" w:styleId="5">
    <w:name w:val="heading 3"/>
    <w:basedOn w:val="1"/>
    <w:next w:val="1"/>
    <w:link w:val="42"/>
    <w:unhideWhenUsed/>
    <w:qFormat/>
    <w:uiPriority w:val="9"/>
    <w:pPr>
      <w:keepNext/>
      <w:keepLines/>
      <w:spacing w:before="320" w:after="200"/>
      <w:outlineLvl w:val="2"/>
    </w:pPr>
    <w:rPr>
      <w:rFonts w:ascii="等线" w:hAnsi="等线" w:eastAsia="等线" w:cs="等线"/>
      <w:sz w:val="30"/>
      <w:szCs w:val="30"/>
    </w:rPr>
  </w:style>
  <w:style w:type="paragraph" w:styleId="6">
    <w:name w:val="heading 4"/>
    <w:basedOn w:val="1"/>
    <w:next w:val="1"/>
    <w:link w:val="43"/>
    <w:unhideWhenUsed/>
    <w:qFormat/>
    <w:uiPriority w:val="9"/>
    <w:pPr>
      <w:keepNext/>
      <w:keepLines/>
      <w:spacing w:before="320" w:after="200"/>
      <w:outlineLvl w:val="3"/>
    </w:pPr>
    <w:rPr>
      <w:rFonts w:ascii="等线" w:hAnsi="等线" w:eastAsia="等线" w:cs="等线"/>
      <w:b/>
      <w:bCs/>
      <w:sz w:val="26"/>
      <w:szCs w:val="26"/>
    </w:rPr>
  </w:style>
  <w:style w:type="paragraph" w:styleId="7">
    <w:name w:val="heading 5"/>
    <w:basedOn w:val="1"/>
    <w:next w:val="1"/>
    <w:link w:val="44"/>
    <w:unhideWhenUsed/>
    <w:qFormat/>
    <w:uiPriority w:val="9"/>
    <w:pPr>
      <w:keepNext/>
      <w:keepLines/>
      <w:spacing w:before="320" w:after="200"/>
      <w:outlineLvl w:val="4"/>
    </w:pPr>
    <w:rPr>
      <w:rFonts w:ascii="等线" w:hAnsi="等线" w:eastAsia="等线" w:cs="等线"/>
      <w:b/>
      <w:bCs/>
      <w:sz w:val="24"/>
      <w:szCs w:val="24"/>
    </w:rPr>
  </w:style>
  <w:style w:type="paragraph" w:styleId="8">
    <w:name w:val="heading 6"/>
    <w:basedOn w:val="1"/>
    <w:next w:val="1"/>
    <w:link w:val="45"/>
    <w:unhideWhenUsed/>
    <w:qFormat/>
    <w:uiPriority w:val="9"/>
    <w:pPr>
      <w:keepNext/>
      <w:keepLines/>
      <w:spacing w:before="320" w:after="200"/>
      <w:outlineLvl w:val="5"/>
    </w:pPr>
    <w:rPr>
      <w:rFonts w:ascii="等线" w:hAnsi="等线" w:eastAsia="等线" w:cs="等线"/>
      <w:b/>
      <w:bCs/>
      <w:sz w:val="22"/>
      <w:szCs w:val="22"/>
    </w:rPr>
  </w:style>
  <w:style w:type="paragraph" w:styleId="9">
    <w:name w:val="heading 7"/>
    <w:basedOn w:val="1"/>
    <w:next w:val="1"/>
    <w:link w:val="46"/>
    <w:unhideWhenUsed/>
    <w:qFormat/>
    <w:uiPriority w:val="9"/>
    <w:pPr>
      <w:keepNext/>
      <w:keepLines/>
      <w:spacing w:before="320" w:after="200"/>
      <w:outlineLvl w:val="6"/>
    </w:pPr>
    <w:rPr>
      <w:rFonts w:ascii="等线" w:hAnsi="等线" w:eastAsia="等线" w:cs="等线"/>
      <w:b/>
      <w:bCs/>
      <w:i/>
      <w:iCs/>
      <w:sz w:val="22"/>
      <w:szCs w:val="22"/>
    </w:rPr>
  </w:style>
  <w:style w:type="paragraph" w:styleId="10">
    <w:name w:val="heading 8"/>
    <w:basedOn w:val="1"/>
    <w:next w:val="1"/>
    <w:link w:val="47"/>
    <w:unhideWhenUsed/>
    <w:qFormat/>
    <w:uiPriority w:val="9"/>
    <w:pPr>
      <w:keepNext/>
      <w:keepLines/>
      <w:spacing w:before="320" w:after="200"/>
      <w:outlineLvl w:val="7"/>
    </w:pPr>
    <w:rPr>
      <w:rFonts w:ascii="等线" w:hAnsi="等线" w:eastAsia="等线" w:cs="等线"/>
      <w:i/>
      <w:iCs/>
      <w:sz w:val="22"/>
      <w:szCs w:val="22"/>
    </w:rPr>
  </w:style>
  <w:style w:type="paragraph" w:styleId="11">
    <w:name w:val="heading 9"/>
    <w:basedOn w:val="1"/>
    <w:next w:val="1"/>
    <w:link w:val="48"/>
    <w:unhideWhenUsed/>
    <w:qFormat/>
    <w:uiPriority w:val="9"/>
    <w:pPr>
      <w:keepNext/>
      <w:keepLines/>
      <w:spacing w:before="320" w:after="200"/>
      <w:outlineLvl w:val="8"/>
    </w:pPr>
    <w:rPr>
      <w:rFonts w:ascii="等线" w:hAnsi="等线" w:eastAsia="等线" w:cs="等线"/>
      <w:i/>
      <w:iCs/>
      <w:sz w:val="21"/>
      <w:szCs w:val="21"/>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paragraph" w:styleId="2">
    <w:name w:val="Normal Indent"/>
    <w:basedOn w:val="1"/>
    <w:qFormat/>
    <w:uiPriority w:val="0"/>
    <w:pPr>
      <w:ind w:firstLine="420"/>
    </w:pPr>
    <w:rPr>
      <w:szCs w:val="20"/>
    </w:rPr>
  </w:style>
  <w:style w:type="paragraph" w:styleId="12">
    <w:name w:val="toc 7"/>
    <w:basedOn w:val="1"/>
    <w:next w:val="1"/>
    <w:unhideWhenUsed/>
    <w:uiPriority w:val="39"/>
    <w:pPr>
      <w:spacing w:after="57"/>
      <w:ind w:left="1701" w:right="0" w:firstLine="0"/>
    </w:pPr>
  </w:style>
  <w:style w:type="paragraph" w:styleId="13">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4">
    <w:name w:val="Body Text Indent"/>
    <w:basedOn w:val="1"/>
    <w:next w:val="15"/>
    <w:unhideWhenUsed/>
    <w:qFormat/>
    <w:uiPriority w:val="99"/>
    <w:pPr>
      <w:widowControl/>
      <w:spacing w:after="120"/>
      <w:ind w:left="420"/>
      <w:jc w:val="left"/>
    </w:pPr>
    <w:rPr>
      <w:rFonts w:ascii="宋体" w:hAnsi="宋体" w:eastAsia="宋体" w:cs="宋体"/>
      <w:sz w:val="24"/>
    </w:rPr>
  </w:style>
  <w:style w:type="paragraph" w:styleId="15">
    <w:name w:val="Body Text First Indent 2"/>
    <w:basedOn w:val="14"/>
    <w:next w:val="1"/>
    <w:unhideWhenUsed/>
    <w:qFormat/>
    <w:uiPriority w:val="99"/>
    <w:pPr>
      <w:ind w:firstLine="420"/>
    </w:pPr>
  </w:style>
  <w:style w:type="paragraph" w:styleId="16">
    <w:name w:val="toc 5"/>
    <w:basedOn w:val="1"/>
    <w:next w:val="1"/>
    <w:unhideWhenUsed/>
    <w:uiPriority w:val="39"/>
    <w:pPr>
      <w:spacing w:after="57"/>
      <w:ind w:left="1134" w:right="0" w:firstLine="0"/>
    </w:pPr>
  </w:style>
  <w:style w:type="paragraph" w:styleId="17">
    <w:name w:val="toc 3"/>
    <w:basedOn w:val="1"/>
    <w:next w:val="1"/>
    <w:unhideWhenUsed/>
    <w:uiPriority w:val="39"/>
    <w:pPr>
      <w:spacing w:after="57"/>
      <w:ind w:left="567" w:right="0" w:firstLine="0"/>
    </w:pPr>
  </w:style>
  <w:style w:type="paragraph" w:styleId="18">
    <w:name w:val="toc 8"/>
    <w:basedOn w:val="1"/>
    <w:next w:val="1"/>
    <w:unhideWhenUsed/>
    <w:uiPriority w:val="39"/>
    <w:pPr>
      <w:spacing w:after="57"/>
      <w:ind w:left="1984" w:right="0" w:firstLine="0"/>
    </w:pPr>
  </w:style>
  <w:style w:type="paragraph" w:styleId="19">
    <w:name w:val="endnote text"/>
    <w:basedOn w:val="1"/>
    <w:link w:val="185"/>
    <w:semiHidden/>
    <w:unhideWhenUsed/>
    <w:uiPriority w:val="99"/>
    <w:pPr>
      <w:spacing w:after="0" w:line="240" w:lineRule="auto"/>
    </w:pPr>
    <w:rPr>
      <w:sz w:val="20"/>
    </w:rPr>
  </w:style>
  <w:style w:type="paragraph" w:styleId="20">
    <w:name w:val="Balloon Text"/>
    <w:basedOn w:val="1"/>
    <w:link w:val="192"/>
    <w:semiHidden/>
    <w:unhideWhenUsed/>
    <w:qFormat/>
    <w:uiPriority w:val="99"/>
    <w:rPr>
      <w:sz w:val="18"/>
      <w:szCs w:val="18"/>
    </w:rPr>
  </w:style>
  <w:style w:type="paragraph" w:styleId="21">
    <w:name w:val="footer"/>
    <w:basedOn w:val="1"/>
    <w:link w:val="189"/>
    <w:unhideWhenUsed/>
    <w:qFormat/>
    <w:uiPriority w:val="99"/>
    <w:pPr>
      <w:tabs>
        <w:tab w:val="center" w:pos="4153"/>
        <w:tab w:val="right" w:pos="8306"/>
      </w:tabs>
      <w:jc w:val="left"/>
    </w:pPr>
    <w:rPr>
      <w:sz w:val="18"/>
      <w:szCs w:val="18"/>
    </w:rPr>
  </w:style>
  <w:style w:type="paragraph" w:styleId="22">
    <w:name w:val="header"/>
    <w:basedOn w:val="1"/>
    <w:link w:val="188"/>
    <w:unhideWhenUsed/>
    <w:qFormat/>
    <w:uiPriority w:val="99"/>
    <w:pPr>
      <w:pBdr>
        <w:bottom w:val="single" w:color="000000" w:sz="6" w:space="1"/>
      </w:pBdr>
      <w:tabs>
        <w:tab w:val="center" w:pos="4153"/>
        <w:tab w:val="right" w:pos="8306"/>
      </w:tabs>
      <w:jc w:val="center"/>
    </w:pPr>
    <w:rPr>
      <w:sz w:val="18"/>
      <w:szCs w:val="18"/>
    </w:rPr>
  </w:style>
  <w:style w:type="paragraph" w:styleId="23">
    <w:name w:val="toc 1"/>
    <w:basedOn w:val="1"/>
    <w:next w:val="1"/>
    <w:unhideWhenUsed/>
    <w:uiPriority w:val="39"/>
    <w:pPr>
      <w:spacing w:after="57"/>
      <w:ind w:left="0" w:right="0" w:firstLine="0"/>
    </w:pPr>
  </w:style>
  <w:style w:type="paragraph" w:styleId="24">
    <w:name w:val="toc 4"/>
    <w:basedOn w:val="1"/>
    <w:next w:val="1"/>
    <w:unhideWhenUsed/>
    <w:uiPriority w:val="39"/>
    <w:pPr>
      <w:spacing w:after="57"/>
      <w:ind w:left="850" w:right="0" w:firstLine="0"/>
    </w:pPr>
  </w:style>
  <w:style w:type="paragraph" w:styleId="25">
    <w:name w:val="Subtitle"/>
    <w:basedOn w:val="1"/>
    <w:next w:val="1"/>
    <w:link w:val="51"/>
    <w:qFormat/>
    <w:uiPriority w:val="11"/>
    <w:pPr>
      <w:spacing w:before="200" w:after="200"/>
    </w:pPr>
    <w:rPr>
      <w:sz w:val="24"/>
      <w:szCs w:val="24"/>
    </w:rPr>
  </w:style>
  <w:style w:type="paragraph" w:styleId="26">
    <w:name w:val="footnote text"/>
    <w:basedOn w:val="1"/>
    <w:next w:val="15"/>
    <w:semiHidden/>
    <w:qFormat/>
    <w:uiPriority w:val="0"/>
    <w:pPr>
      <w:jc w:val="left"/>
    </w:pPr>
    <w:rPr>
      <w:sz w:val="18"/>
      <w:szCs w:val="18"/>
    </w:rPr>
  </w:style>
  <w:style w:type="paragraph" w:styleId="27">
    <w:name w:val="toc 6"/>
    <w:basedOn w:val="1"/>
    <w:next w:val="1"/>
    <w:unhideWhenUsed/>
    <w:uiPriority w:val="39"/>
    <w:pPr>
      <w:spacing w:after="57"/>
      <w:ind w:left="1417" w:right="0" w:firstLine="0"/>
    </w:pPr>
  </w:style>
  <w:style w:type="paragraph" w:styleId="28">
    <w:name w:val="table of figures"/>
    <w:basedOn w:val="1"/>
    <w:next w:val="1"/>
    <w:unhideWhenUsed/>
    <w:uiPriority w:val="99"/>
    <w:pPr>
      <w:spacing w:after="0" w:afterAutospacing="0"/>
    </w:pPr>
  </w:style>
  <w:style w:type="paragraph" w:styleId="29">
    <w:name w:val="toc 2"/>
    <w:basedOn w:val="1"/>
    <w:next w:val="1"/>
    <w:unhideWhenUsed/>
    <w:uiPriority w:val="39"/>
    <w:pPr>
      <w:spacing w:after="57"/>
      <w:ind w:left="283" w:right="0" w:firstLine="0"/>
    </w:pPr>
  </w:style>
  <w:style w:type="paragraph" w:styleId="30">
    <w:name w:val="toc 9"/>
    <w:basedOn w:val="1"/>
    <w:next w:val="1"/>
    <w:unhideWhenUsed/>
    <w:uiPriority w:val="39"/>
    <w:pPr>
      <w:spacing w:after="57"/>
      <w:ind w:left="2268" w:right="0" w:firstLine="0"/>
    </w:pPr>
  </w:style>
  <w:style w:type="paragraph" w:styleId="31">
    <w:name w:val="Normal (Web)"/>
    <w:basedOn w:val="1"/>
    <w:semiHidden/>
    <w:unhideWhenUsed/>
    <w:qFormat/>
    <w:uiPriority w:val="99"/>
    <w:pPr>
      <w:spacing w:before="0" w:beforeAutospacing="1" w:after="0" w:afterAutospacing="1"/>
      <w:ind w:left="0" w:right="0"/>
      <w:jc w:val="left"/>
    </w:pPr>
    <w:rPr>
      <w:sz w:val="24"/>
      <w:lang w:val="en-US" w:eastAsia="zh-CN" w:bidi="ar"/>
    </w:rPr>
  </w:style>
  <w:style w:type="paragraph" w:styleId="32">
    <w:name w:val="Title"/>
    <w:basedOn w:val="1"/>
    <w:next w:val="1"/>
    <w:link w:val="50"/>
    <w:qFormat/>
    <w:uiPriority w:val="10"/>
    <w:pPr>
      <w:spacing w:before="300" w:after="200"/>
      <w:contextualSpacing/>
    </w:pPr>
    <w:rPr>
      <w:sz w:val="48"/>
      <w:szCs w:val="48"/>
    </w:rPr>
  </w:style>
  <w:style w:type="table" w:styleId="34">
    <w:name w:val="Table Grid"/>
    <w:basedOn w:val="33"/>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character" w:styleId="36">
    <w:name w:val="endnote reference"/>
    <w:basedOn w:val="35"/>
    <w:semiHidden/>
    <w:unhideWhenUsed/>
    <w:uiPriority w:val="99"/>
    <w:rPr>
      <w:vertAlign w:val="superscript"/>
    </w:rPr>
  </w:style>
  <w:style w:type="character" w:styleId="37">
    <w:name w:val="page number"/>
    <w:basedOn w:val="35"/>
    <w:qFormat/>
    <w:uiPriority w:val="0"/>
  </w:style>
  <w:style w:type="character" w:styleId="38">
    <w:name w:val="Hyperlink"/>
    <w:unhideWhenUsed/>
    <w:uiPriority w:val="99"/>
    <w:rPr>
      <w:color w:val="0000FF" w:themeColor="hyperlink"/>
      <w:u w:val="single"/>
      <w14:textFill>
        <w14:solidFill>
          <w14:schemeClr w14:val="hlink"/>
        </w14:solidFill>
      </w14:textFill>
    </w:rPr>
  </w:style>
  <w:style w:type="character" w:styleId="39">
    <w:name w:val="footnote reference"/>
    <w:basedOn w:val="35"/>
    <w:unhideWhenUsed/>
    <w:uiPriority w:val="99"/>
    <w:rPr>
      <w:vertAlign w:val="superscript"/>
    </w:rPr>
  </w:style>
  <w:style w:type="character" w:customStyle="1" w:styleId="40">
    <w:name w:val="Heading 1 Char"/>
    <w:basedOn w:val="35"/>
    <w:link w:val="3"/>
    <w:uiPriority w:val="9"/>
    <w:rPr>
      <w:rFonts w:ascii="等线" w:hAnsi="等线" w:eastAsia="等线" w:cs="等线"/>
      <w:sz w:val="40"/>
      <w:szCs w:val="40"/>
    </w:rPr>
  </w:style>
  <w:style w:type="character" w:customStyle="1" w:styleId="41">
    <w:name w:val="Heading 2 Char"/>
    <w:basedOn w:val="35"/>
    <w:link w:val="4"/>
    <w:uiPriority w:val="9"/>
    <w:rPr>
      <w:rFonts w:ascii="等线" w:hAnsi="等线" w:eastAsia="等线" w:cs="等线"/>
      <w:sz w:val="34"/>
    </w:rPr>
  </w:style>
  <w:style w:type="character" w:customStyle="1" w:styleId="42">
    <w:name w:val="Heading 3 Char"/>
    <w:basedOn w:val="35"/>
    <w:link w:val="5"/>
    <w:uiPriority w:val="9"/>
    <w:rPr>
      <w:rFonts w:ascii="等线" w:hAnsi="等线" w:eastAsia="等线" w:cs="等线"/>
      <w:sz w:val="30"/>
      <w:szCs w:val="30"/>
    </w:rPr>
  </w:style>
  <w:style w:type="character" w:customStyle="1" w:styleId="43">
    <w:name w:val="Heading 4 Char"/>
    <w:basedOn w:val="35"/>
    <w:link w:val="6"/>
    <w:uiPriority w:val="9"/>
    <w:rPr>
      <w:rFonts w:ascii="等线" w:hAnsi="等线" w:eastAsia="等线" w:cs="等线"/>
      <w:b/>
      <w:bCs/>
      <w:sz w:val="26"/>
      <w:szCs w:val="26"/>
    </w:rPr>
  </w:style>
  <w:style w:type="character" w:customStyle="1" w:styleId="44">
    <w:name w:val="Heading 5 Char"/>
    <w:basedOn w:val="35"/>
    <w:link w:val="7"/>
    <w:uiPriority w:val="9"/>
    <w:rPr>
      <w:rFonts w:ascii="等线" w:hAnsi="等线" w:eastAsia="等线" w:cs="等线"/>
      <w:b/>
      <w:bCs/>
      <w:sz w:val="24"/>
      <w:szCs w:val="24"/>
    </w:rPr>
  </w:style>
  <w:style w:type="character" w:customStyle="1" w:styleId="45">
    <w:name w:val="Heading 6 Char"/>
    <w:basedOn w:val="35"/>
    <w:link w:val="8"/>
    <w:uiPriority w:val="9"/>
    <w:rPr>
      <w:rFonts w:ascii="等线" w:hAnsi="等线" w:eastAsia="等线" w:cs="等线"/>
      <w:b/>
      <w:bCs/>
      <w:sz w:val="22"/>
      <w:szCs w:val="22"/>
    </w:rPr>
  </w:style>
  <w:style w:type="character" w:customStyle="1" w:styleId="46">
    <w:name w:val="Heading 7 Char"/>
    <w:basedOn w:val="35"/>
    <w:link w:val="9"/>
    <w:uiPriority w:val="9"/>
    <w:rPr>
      <w:rFonts w:ascii="等线" w:hAnsi="等线" w:eastAsia="等线" w:cs="等线"/>
      <w:b/>
      <w:bCs/>
      <w:i/>
      <w:iCs/>
      <w:sz w:val="22"/>
      <w:szCs w:val="22"/>
    </w:rPr>
  </w:style>
  <w:style w:type="character" w:customStyle="1" w:styleId="47">
    <w:name w:val="Heading 8 Char"/>
    <w:basedOn w:val="35"/>
    <w:link w:val="10"/>
    <w:uiPriority w:val="9"/>
    <w:rPr>
      <w:rFonts w:ascii="等线" w:hAnsi="等线" w:eastAsia="等线" w:cs="等线"/>
      <w:i/>
      <w:iCs/>
      <w:sz w:val="22"/>
      <w:szCs w:val="22"/>
    </w:rPr>
  </w:style>
  <w:style w:type="character" w:customStyle="1" w:styleId="48">
    <w:name w:val="Heading 9 Char"/>
    <w:basedOn w:val="35"/>
    <w:link w:val="11"/>
    <w:uiPriority w:val="9"/>
    <w:rPr>
      <w:rFonts w:ascii="等线" w:hAnsi="等线" w:eastAsia="等线" w:cs="等线"/>
      <w:i/>
      <w:iCs/>
      <w:sz w:val="21"/>
      <w:szCs w:val="21"/>
    </w:rPr>
  </w:style>
  <w:style w:type="paragraph" w:styleId="49">
    <w:name w:val="No Spacing"/>
    <w:qFormat/>
    <w:uiPriority w:val="1"/>
    <w:pPr>
      <w:spacing w:before="0" w:after="0" w:line="240" w:lineRule="auto"/>
    </w:pPr>
    <w:rPr>
      <w:rFonts w:hint="default" w:ascii="Times New Roman" w:hAnsi="Times New Roman" w:eastAsia="宋体" w:cs="Times New Roman"/>
    </w:rPr>
  </w:style>
  <w:style w:type="character" w:customStyle="1" w:styleId="50">
    <w:name w:val="Title Char"/>
    <w:basedOn w:val="35"/>
    <w:link w:val="32"/>
    <w:uiPriority w:val="10"/>
    <w:rPr>
      <w:sz w:val="48"/>
      <w:szCs w:val="48"/>
    </w:rPr>
  </w:style>
  <w:style w:type="character" w:customStyle="1" w:styleId="51">
    <w:name w:val="Subtitle Char"/>
    <w:basedOn w:val="35"/>
    <w:link w:val="25"/>
    <w:uiPriority w:val="11"/>
    <w:rPr>
      <w:sz w:val="24"/>
      <w:szCs w:val="24"/>
    </w:rPr>
  </w:style>
  <w:style w:type="paragraph" w:styleId="52">
    <w:name w:val="Quote"/>
    <w:basedOn w:val="1"/>
    <w:next w:val="1"/>
    <w:link w:val="53"/>
    <w:qFormat/>
    <w:uiPriority w:val="29"/>
    <w:pPr>
      <w:ind w:left="720" w:right="720"/>
    </w:pPr>
    <w:rPr>
      <w:i/>
    </w:rPr>
  </w:style>
  <w:style w:type="character" w:customStyle="1" w:styleId="53">
    <w:name w:val="Quote Char"/>
    <w:link w:val="52"/>
    <w:uiPriority w:val="29"/>
    <w:rPr>
      <w:i/>
    </w:rPr>
  </w:style>
  <w:style w:type="paragraph" w:styleId="54">
    <w:name w:val="Intense Quote"/>
    <w:basedOn w:val="1"/>
    <w:next w:val="1"/>
    <w:link w:val="55"/>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5">
    <w:name w:val="Intense Quote Char"/>
    <w:link w:val="54"/>
    <w:uiPriority w:val="30"/>
    <w:rPr>
      <w:i/>
    </w:rPr>
  </w:style>
  <w:style w:type="character" w:customStyle="1" w:styleId="56">
    <w:name w:val="Header Char"/>
    <w:basedOn w:val="35"/>
    <w:uiPriority w:val="99"/>
  </w:style>
  <w:style w:type="character" w:customStyle="1" w:styleId="57">
    <w:name w:val="Footer Char"/>
    <w:basedOn w:val="35"/>
    <w:uiPriority w:val="99"/>
  </w:style>
  <w:style w:type="character" w:customStyle="1" w:styleId="58">
    <w:name w:val="Caption Char"/>
    <w:uiPriority w:val="99"/>
  </w:style>
  <w:style w:type="table" w:customStyle="1" w:styleId="59">
    <w:name w:val="Table Grid Light"/>
    <w:basedOn w:val="33"/>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0">
    <w:name w:val="Plain Table 1"/>
    <w:basedOn w:val="33"/>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Pr/>
    </w:tblStylePr>
    <w:tblStylePr w:type="lastRow">
      <w:rPr>
        <w:rFonts w:ascii="Arial" w:hAnsi="Arial"/>
        <w:b/>
        <w:color w:val="404040"/>
        <w:sz w:val="22"/>
      </w:rPr>
      <w:tbl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tblPr/>
      <w:tcPr>
        <w:shd w:val="clear" w:color="F1F1F1" w:themeColor="text1" w:themeTint="0D" w:fill="F1F1F1" w:themeFill="text1" w:themeFillTint="0D"/>
      </w:tcPr>
    </w:tblStylePr>
    <w:tblStylePr w:type="band2Vert">
      <w:tblPr/>
    </w:tblStylePr>
    <w:tblStylePr w:type="band1Horz">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1">
    <w:name w:val="Plain Table 2"/>
    <w:basedOn w:val="33"/>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blPr/>
      <w:tcPr>
        <w:tcBorders>
          <w:top w:val="single" w:color="000000" w:themeColor="text1" w:sz="4" w:space="0"/>
          <w:bottom w:val="single" w:color="000000" w:themeColor="text1" w:sz="4" w:space="0"/>
        </w:tcBorders>
      </w:tcPr>
    </w:tblStylePr>
    <w:tblStylePr w:type="lastRow">
      <w:rPr>
        <w:rFonts w:ascii="Arial" w:hAnsi="Arial"/>
        <w:b/>
        <w:color w:val="404040"/>
        <w:sz w:val="22"/>
      </w:rPr>
      <w:tbl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2">
    <w:name w:val="Plain Table 3"/>
    <w:basedOn w:val="33"/>
    <w:uiPriority w:val="99"/>
    <w:pPr>
      <w:spacing w:after="0" w:line="240" w:lineRule="auto"/>
    </w:pPr>
    <w:tblPr/>
    <w:tblStylePr w:type="firstRow">
      <w:rPr>
        <w:b/>
        <w:caps/>
        <w:color w:val="404040"/>
      </w:rPr>
      <w:tblPr/>
      <w:tcPr>
        <w:tcBorders>
          <w:top w:val="nil"/>
          <w:left w:val="nil"/>
          <w:bottom w:val="single" w:color="404040" w:sz="4" w:space="0"/>
          <w:right w:val="nil"/>
        </w:tcBorders>
      </w:tcPr>
    </w:tblStylePr>
    <w:tblStylePr w:type="lastRow">
      <w:rPr>
        <w:b/>
        <w:caps/>
        <w:color w:val="404040"/>
      </w:rPr>
      <w:tblPr/>
    </w:tblStylePr>
    <w:tblStylePr w:type="firstCol">
      <w:rPr>
        <w:b/>
        <w:caps/>
        <w:color w:val="404040"/>
      </w:rPr>
      <w:tblPr/>
      <w:tcPr>
        <w:tcBorders>
          <w:top w:val="nil"/>
          <w:left w:val="nil"/>
          <w:bottom w:val="nil"/>
          <w:right w:val="single" w:color="404040" w:sz="4" w:space="0"/>
        </w:tcBorders>
      </w:tcPr>
    </w:tblStylePr>
    <w:tblStylePr w:type="lastCol">
      <w:rPr>
        <w:b/>
        <w:caps/>
        <w:color w:val="404040"/>
      </w:rPr>
      <w:tblPr/>
    </w:tblStylePr>
    <w:tblStylePr w:type="band1Vert">
      <w:rPr>
        <w:rFonts w:ascii="Arial" w:hAnsi="Arial"/>
        <w:color w:val="404040"/>
        <w:sz w:val="22"/>
      </w:rPr>
      <w:tblPr/>
      <w:tcPr>
        <w:shd w:val="clear" w:color="F1F1F1" w:themeColor="text1" w:themeTint="0D" w:fill="F1F1F1" w:themeFill="text1" w:themeFillTint="0D"/>
      </w:tcPr>
    </w:tblStylePr>
    <w:tblStylePr w:type="band2Vert">
      <w:tblPr/>
    </w:tblStylePr>
    <w:tblStylePr w:type="band1Horz">
      <w:rPr>
        <w:rFonts w:ascii="Arial" w:hAnsi="Arial"/>
        <w:color w:val="404040"/>
        <w:sz w:val="22"/>
      </w:rPr>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3">
    <w:name w:val="Plain Table 4"/>
    <w:basedOn w:val="33"/>
    <w:uiPriority w:val="99"/>
    <w:pPr>
      <w:spacing w:after="0" w:line="240" w:lineRule="auto"/>
    </w:pPr>
    <w:tblPr/>
    <w:tblStylePr w:type="firstRow">
      <w:rPr>
        <w:b/>
        <w:color w:val="404040"/>
      </w:rPr>
      <w:tbl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1F1F1" w:themeColor="text1" w:themeTint="0D" w:fill="F1F1F1" w:themeFill="text1" w:themeFillTint="0D"/>
      </w:tcPr>
    </w:tblStylePr>
    <w:tblStylePr w:type="band2Vert">
      <w:tblPr/>
    </w:tblStylePr>
    <w:tblStylePr w:type="band1Horz">
      <w:rPr>
        <w:rFonts w:ascii="Arial" w:hAnsi="Arial"/>
        <w:color w:val="404040"/>
        <w:sz w:val="22"/>
      </w:rPr>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4">
    <w:name w:val="Plain Table 5"/>
    <w:basedOn w:val="33"/>
    <w:uiPriority w:val="99"/>
    <w:pPr>
      <w:spacing w:after="0" w:line="240" w:lineRule="auto"/>
    </w:pPr>
    <w:tblPr/>
    <w:tblStylePr w:type="firstRow">
      <w:rPr>
        <w:i/>
        <w:color w:val="404040"/>
      </w:rPr>
      <w:tblPr/>
      <w:tcPr>
        <w:tcBorders>
          <w:left w:val="nil"/>
          <w:bottom w:val="single" w:color="404040" w:sz="4" w:space="0"/>
          <w:right w:val="nil"/>
        </w:tcBorders>
        <w:shd w:val="clear" w:color="FFFFFF" w:fill="auto"/>
      </w:tcPr>
    </w:tblStylePr>
    <w:tblStylePr w:type="lastRow">
      <w:rPr>
        <w:i/>
        <w:color w:val="404040"/>
      </w:rPr>
      <w:tblPr/>
      <w:tcPr>
        <w:tcBorders>
          <w:top w:val="single" w:color="404040" w:sz="4" w:space="0"/>
          <w:left w:val="nil"/>
          <w:right w:val="nil"/>
        </w:tcBorders>
        <w:shd w:val="clear" w:color="FFFFFF" w:fill="auto"/>
      </w:tcPr>
    </w:tblStylePr>
    <w:tblStylePr w:type="firstCol">
      <w:pPr>
        <w:jc w:val="right"/>
      </w:pPr>
      <w:rPr>
        <w:i/>
        <w:color w:val="404040"/>
      </w:rPr>
      <w:tblPr/>
      <w:tcPr>
        <w:tcBorders>
          <w:right w:val="single" w:color="404040" w:sz="4" w:space="0"/>
        </w:tcBorders>
        <w:shd w:val="clear" w:color="FFFFFF" w:fill="auto"/>
      </w:tcPr>
    </w:tblStylePr>
    <w:tblStylePr w:type="lastCol">
      <w:rPr>
        <w:i/>
        <w:color w:val="404040"/>
      </w:rPr>
      <w:tblPr/>
      <w:tcPr>
        <w:tcBorders>
          <w:left w:val="single" w:color="404040" w:sz="4" w:space="0"/>
        </w:tcBorders>
        <w:shd w:val="clear" w:color="FFFFFF" w:fill="auto"/>
      </w:tcPr>
    </w:tblStylePr>
    <w:tblStylePr w:type="band1Vert">
      <w:rPr>
        <w:rFonts w:ascii="Arial" w:hAnsi="Arial"/>
        <w:color w:val="404040"/>
        <w:sz w:val="22"/>
      </w:rPr>
      <w:tblPr/>
      <w:tcPr>
        <w:shd w:val="clear" w:color="F1F1F1" w:themeColor="text1" w:themeTint="0D" w:fill="F1F1F1" w:themeFill="text1" w:themeFillTint="0D"/>
      </w:tcPr>
    </w:tblStylePr>
    <w:tblStylePr w:type="band2Vert">
      <w:tblPr/>
    </w:tblStylePr>
    <w:tblStylePr w:type="band1Horz">
      <w:rPr>
        <w:rFonts w:ascii="Arial" w:hAnsi="Arial"/>
        <w:color w:val="404040"/>
        <w:sz w:val="22"/>
      </w:rPr>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5">
    <w:name w:val="Grid Table 1 Light"/>
    <w:basedOn w:val="33"/>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blPr/>
      <w:tcPr>
        <w:tcBorders>
          <w:bottom w:val="single" w:color="696969" w:themeColor="text1"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6">
    <w:name w:val="Grid Table 1 Light - Accent 1"/>
    <w:basedOn w:val="33"/>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blPr/>
      <w:tcPr>
        <w:tcBorders>
          <w:bottom w:val="single" w:color="98B5D8" w:themeColor="accent1"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7">
    <w:name w:val="Grid Table 1 Light - Accent 2"/>
    <w:basedOn w:val="33"/>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blPr/>
      <w:tcPr>
        <w:tcBorders>
          <w:bottom w:val="single" w:color="DA9896" w:themeColor="accent2"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8">
    <w:name w:val="Grid Table 1 Light - Accent 3"/>
    <w:basedOn w:val="33"/>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blPr/>
      <w:tcPr>
        <w:tcBorders>
          <w:bottom w:val="single" w:color="C4D79E" w:themeColor="accent3"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9">
    <w:name w:val="Grid Table 1 Light - Accent 4"/>
    <w:basedOn w:val="33"/>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blPr/>
      <w:tcPr>
        <w:tcBorders>
          <w:bottom w:val="single" w:color="B4A4C8" w:themeColor="accent4"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0">
    <w:name w:val="Grid Table 1 Light - Accent 5"/>
    <w:basedOn w:val="33"/>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blPr/>
      <w:tcPr>
        <w:tcBorders>
          <w:bottom w:val="single" w:color="95CEDD" w:themeColor="accent5"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1">
    <w:name w:val="Grid Table 1 Light - Accent 6"/>
    <w:basedOn w:val="33"/>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blPr/>
      <w:tcPr>
        <w:tcBorders>
          <w:bottom w:val="single" w:color="FAC192" w:themeColor="accent6"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2">
    <w:name w:val="Grid Table 2"/>
    <w:basedOn w:val="33"/>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blPr/>
      <w:tcPr>
        <w:tcBorders>
          <w:top w:val="nil"/>
          <w:left w:val="nil"/>
          <w:bottom w:val="single" w:color="696969" w:themeColor="text1" w:themeTint="95" w:sz="12" w:space="0"/>
          <w:right w:val="nil"/>
        </w:tcBorders>
        <w:shd w:val="clear" w:color="FFFFFF" w:fill="auto"/>
      </w:tcPr>
    </w:tblStylePr>
    <w:tblStylePr w:type="lastRow">
      <w:rPr>
        <w:b/>
        <w:color w:val="404040"/>
      </w:rPr>
      <w:tblPr/>
      <w:tcPr>
        <w:tcBorders>
          <w:top w:val="single" w:color="696969" w:themeColor="text1" w:themeTint="95"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CACACA" w:themeColor="text1" w:themeTint="34" w:fill="CACACA" w:themeFill="text1" w:themeFillTint="34"/>
      </w:tcPr>
    </w:tblStylePr>
    <w:tblStylePr w:type="band2Vert">
      <w:tblPr/>
    </w:tblStylePr>
    <w:tblStylePr w:type="band1Horz">
      <w:rPr>
        <w:rFonts w:ascii="Arial" w:hAnsi="Arial"/>
        <w:color w:val="404040"/>
        <w:sz w:val="22"/>
      </w:rPr>
      <w:tblPr/>
      <w:tcPr>
        <w:shd w:val="clear" w:color="CACACA" w:themeColor="text1" w:themeTint="34" w:fill="CACACA" w:themeFill="tex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3">
    <w:name w:val="Grid Table 2 - Accent 1"/>
    <w:basedOn w:val="33"/>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blPr/>
      <w:tcPr>
        <w:tcBorders>
          <w:top w:val="nil"/>
          <w:left w:val="nil"/>
          <w:bottom w:val="single" w:color="5D8BC2" w:themeColor="accent1" w:themeTint="EA" w:sz="12" w:space="0"/>
          <w:right w:val="nil"/>
        </w:tcBorders>
        <w:shd w:val="clear" w:color="FFFFFF" w:fill="auto"/>
      </w:tcPr>
    </w:tblStylePr>
    <w:tblStylePr w:type="lastRow">
      <w:rPr>
        <w:b/>
        <w:color w:val="404040"/>
      </w:rPr>
      <w:tblPr/>
      <w:tcPr>
        <w:tcBorders>
          <w:top w:val="single" w:color="5D8BC2" w:themeColor="accent1" w:themeTint="EA"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BE5F1" w:themeColor="accent1" w:themeTint="34" w:fill="DBE5F1" w:themeFill="accent1" w:themeFillTint="34"/>
      </w:tcPr>
    </w:tblStylePr>
    <w:tblStylePr w:type="band2Vert">
      <w:tblPr/>
    </w:tblStylePr>
    <w:tblStylePr w:type="band1Horz">
      <w:rPr>
        <w:rFonts w:ascii="Arial" w:hAnsi="Arial"/>
        <w:color w:val="404040"/>
        <w:sz w:val="22"/>
      </w:rPr>
      <w:tblPr/>
      <w:tcPr>
        <w:shd w:val="clear" w:color="DBE5F1" w:themeColor="accent1" w:themeTint="34" w:fill="DBE5F1" w:themeFill="accen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4">
    <w:name w:val="Grid Table 2 - Accent 2"/>
    <w:basedOn w:val="33"/>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blPr/>
      <w:tcPr>
        <w:tcBorders>
          <w:top w:val="nil"/>
          <w:left w:val="nil"/>
          <w:bottom w:val="single" w:color="D99795" w:themeColor="accent2" w:themeTint="97" w:sz="12" w:space="0"/>
          <w:right w:val="nil"/>
        </w:tcBorders>
        <w:shd w:val="clear" w:color="FFFFFF" w:fill="auto"/>
      </w:tcPr>
    </w:tblStylePr>
    <w:tblStylePr w:type="lastRow">
      <w:rPr>
        <w:b/>
        <w:color w:val="404040"/>
      </w:rPr>
      <w:tblPr/>
      <w:tcPr>
        <w:tcBorders>
          <w:top w:val="single" w:color="D99795" w:themeColor="accent2" w:themeTint="97"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2DCDC" w:themeColor="accent2" w:themeTint="32" w:fill="F2DCDC" w:themeFill="accent2" w:themeFillTint="32"/>
      </w:tcPr>
    </w:tblStylePr>
    <w:tblStylePr w:type="band2Vert">
      <w:tblPr/>
    </w:tblStylePr>
    <w:tblStylePr w:type="band1Horz">
      <w:rPr>
        <w:rFonts w:ascii="Arial" w:hAnsi="Arial"/>
        <w:color w:val="404040"/>
        <w:sz w:val="22"/>
      </w:rPr>
      <w:tblPr/>
      <w:tcPr>
        <w:shd w:val="clear" w:color="F2DCDC" w:themeColor="accent2" w:themeTint="32" w:fill="F2DCDC" w:themeFill="accent2"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5">
    <w:name w:val="Grid Table 2 - Accent 3"/>
    <w:basedOn w:val="33"/>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blPr/>
      <w:tcPr>
        <w:tcBorders>
          <w:top w:val="nil"/>
          <w:left w:val="nil"/>
          <w:bottom w:val="single" w:color="9BBB59" w:themeColor="accent3" w:themeTint="FE" w:sz="12" w:space="0"/>
          <w:right w:val="nil"/>
        </w:tcBorders>
        <w:shd w:val="clear" w:color="FFFFFF" w:fill="auto"/>
      </w:tcPr>
    </w:tblStylePr>
    <w:tblStylePr w:type="lastRow">
      <w:rPr>
        <w:b/>
        <w:color w:val="404040"/>
      </w:rPr>
      <w:tblPr/>
      <w:tcPr>
        <w:tcBorders>
          <w:top w:val="single" w:color="9BBB59" w:themeColor="accent3" w:themeTint="FE"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AF1DD" w:themeColor="accent3" w:themeTint="34" w:fill="EAF1DD" w:themeFill="accent3" w:themeFillTint="34"/>
      </w:tcPr>
    </w:tblStylePr>
    <w:tblStylePr w:type="band2Vert">
      <w:tblPr/>
    </w:tblStylePr>
    <w:tblStylePr w:type="band1Horz">
      <w:rPr>
        <w:rFonts w:ascii="Arial" w:hAnsi="Arial"/>
        <w:color w:val="404040"/>
        <w:sz w:val="22"/>
      </w:rPr>
      <w:tblPr/>
      <w:tcPr>
        <w:shd w:val="clear" w:color="EAF1DD" w:themeColor="accent3" w:themeTint="34" w:fill="EAF1DD" w:themeFill="accent3"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6">
    <w:name w:val="Grid Table 2 - Accent 4"/>
    <w:basedOn w:val="33"/>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blPr/>
      <w:tcPr>
        <w:tcBorders>
          <w:top w:val="nil"/>
          <w:left w:val="nil"/>
          <w:bottom w:val="single" w:color="B2A1C6" w:themeColor="accent4" w:themeTint="9A" w:sz="12" w:space="0"/>
          <w:right w:val="nil"/>
        </w:tcBorders>
        <w:shd w:val="clear" w:color="FFFFFF" w:fill="auto"/>
      </w:tcPr>
    </w:tblStylePr>
    <w:tblStylePr w:type="lastRow">
      <w:rPr>
        <w:b/>
        <w:color w:val="404040"/>
      </w:rPr>
      <w:tblPr/>
      <w:tcPr>
        <w:tcBorders>
          <w:top w:val="single" w:color="B2A1C6" w:themeColor="accent4" w:themeTint="9A"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5DFEC" w:themeColor="accent4" w:themeTint="34" w:fill="E5DFEC" w:themeFill="accent4" w:themeFillTint="34"/>
      </w:tcPr>
    </w:tblStylePr>
    <w:tblStylePr w:type="band2Vert">
      <w:tblPr/>
    </w:tblStylePr>
    <w:tblStylePr w:type="band1Horz">
      <w:rPr>
        <w:rFonts w:ascii="Arial" w:hAnsi="Arial"/>
        <w:color w:val="404040"/>
        <w:sz w:val="22"/>
      </w:rPr>
      <w:tblPr/>
      <w:tcPr>
        <w:shd w:val="clear" w:color="E5DFEC" w:themeColor="accent4" w:themeTint="34" w:fill="E5DFEC" w:themeFill="accent4"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7">
    <w:name w:val="Grid Table 2 - Accent 5"/>
    <w:basedOn w:val="33"/>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blPr/>
      <w:tcPr>
        <w:tcBorders>
          <w:top w:val="nil"/>
          <w:left w:val="nil"/>
          <w:bottom w:val="single" w:color="4BACC6" w:themeColor="accent5" w:sz="12" w:space="0"/>
          <w:right w:val="nil"/>
        </w:tcBorders>
        <w:shd w:val="clear" w:color="FFFFFF" w:fill="auto"/>
      </w:tcPr>
    </w:tblStylePr>
    <w:tblStylePr w:type="lastRow">
      <w:rPr>
        <w:b/>
        <w:color w:val="404040"/>
      </w:rPr>
      <w:tblPr/>
      <w:tcPr>
        <w:tcBorders>
          <w:top w:val="single" w:color="4BACC6" w:themeColor="accent5"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AEEF3" w:themeColor="accent5" w:themeTint="34" w:fill="DAEEF3" w:themeFill="accent5" w:themeFillTint="34"/>
      </w:tcPr>
    </w:tblStylePr>
    <w:tblStylePr w:type="band2Vert">
      <w:tblPr/>
    </w:tblStylePr>
    <w:tblStylePr w:type="band1Horz">
      <w:rPr>
        <w:rFonts w:ascii="Arial" w:hAnsi="Arial"/>
        <w:color w:val="404040"/>
        <w:sz w:val="22"/>
      </w:rPr>
      <w:tblPr/>
      <w:tcPr>
        <w:shd w:val="clear" w:color="DAEEF3" w:themeColor="accent5" w:themeTint="34" w:fill="DAEEF3" w:themeFill="accent5"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8">
    <w:name w:val="Grid Table 2 - Accent 6"/>
    <w:basedOn w:val="33"/>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blPr/>
      <w:tcPr>
        <w:tcBorders>
          <w:top w:val="nil"/>
          <w:left w:val="nil"/>
          <w:bottom w:val="single" w:color="F79646" w:themeColor="accent6" w:sz="12" w:space="0"/>
          <w:right w:val="nil"/>
        </w:tcBorders>
        <w:shd w:val="clear" w:color="FFFFFF" w:fill="auto"/>
      </w:tcPr>
    </w:tblStylePr>
    <w:tblStylePr w:type="lastRow">
      <w:rPr>
        <w:b/>
        <w:color w:val="404040"/>
      </w:rPr>
      <w:tblPr/>
      <w:tcPr>
        <w:tcBorders>
          <w:top w:val="single" w:color="F79646" w:themeColor="accent6"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DE9D9" w:themeColor="accent6" w:themeTint="34" w:fill="FDE9D9" w:themeFill="accent6" w:themeFillTint="34"/>
      </w:tcPr>
    </w:tblStylePr>
    <w:tblStylePr w:type="band2Vert">
      <w:tblPr/>
    </w:tblStylePr>
    <w:tblStylePr w:type="band1Horz">
      <w:rPr>
        <w:rFonts w:ascii="Arial" w:hAnsi="Arial"/>
        <w:color w:val="404040"/>
        <w:sz w:val="22"/>
      </w:rPr>
      <w:tblPr/>
      <w:tcPr>
        <w:shd w:val="clear" w:color="FDE9D9" w:themeColor="accent6" w:themeTint="34" w:fill="FDE9D9" w:themeFill="accent6"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9">
    <w:name w:val="Grid Table 3"/>
    <w:basedOn w:val="33"/>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ACACA" w:themeColor="text1" w:themeTint="34" w:fill="CACACA" w:themeFill="text1" w:themeFillTint="34"/>
      </w:tcPr>
    </w:tblStylePr>
    <w:tblStylePr w:type="band2Vert">
      <w:tblPr/>
    </w:tblStylePr>
    <w:tblStylePr w:type="band1Horz">
      <w:rPr>
        <w:rFonts w:ascii="Arial" w:hAnsi="Arial"/>
        <w:color w:val="404040"/>
        <w:sz w:val="22"/>
      </w:rPr>
      <w:tblPr/>
      <w:tcPr>
        <w:shd w:val="clear" w:color="CACACA" w:themeColor="text1" w:themeTint="34" w:fill="CACACA" w:themeFill="tex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0">
    <w:name w:val="Grid Table 3 - Accent 1"/>
    <w:basedOn w:val="33"/>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BE5F1" w:themeColor="accent1" w:themeTint="34" w:fill="DBE5F1" w:themeFill="accent1" w:themeFillTint="34"/>
      </w:tcPr>
    </w:tblStylePr>
    <w:tblStylePr w:type="band2Vert">
      <w:tblPr/>
    </w:tblStylePr>
    <w:tblStylePr w:type="band1Horz">
      <w:rPr>
        <w:rFonts w:ascii="Arial" w:hAnsi="Arial"/>
        <w:color w:val="404040"/>
        <w:sz w:val="22"/>
      </w:rPr>
      <w:tblPr/>
      <w:tcPr>
        <w:shd w:val="clear" w:color="DBE5F1" w:themeColor="accent1" w:themeTint="34" w:fill="DBE5F1" w:themeFill="accen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1">
    <w:name w:val="Grid Table 3 - Accent 2"/>
    <w:basedOn w:val="33"/>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2Vert">
      <w:tblPr/>
    </w:tblStylePr>
    <w:tblStylePr w:type="band1Horz">
      <w:rPr>
        <w:rFonts w:ascii="Arial" w:hAnsi="Arial"/>
        <w:color w:val="404040"/>
        <w:sz w:val="22"/>
      </w:rPr>
      <w:tblPr/>
      <w:tcPr>
        <w:shd w:val="clear" w:color="F2DCDC" w:themeColor="accent2" w:themeTint="32" w:fill="F2DCDC" w:themeFill="accent2"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2">
    <w:name w:val="Grid Table 3 - Accent 3"/>
    <w:basedOn w:val="33"/>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D" w:themeColor="accent3" w:themeTint="34" w:fill="EAF1DD" w:themeFill="accent3" w:themeFillTint="34"/>
      </w:tcPr>
    </w:tblStylePr>
    <w:tblStylePr w:type="band2Vert">
      <w:tblPr/>
    </w:tblStylePr>
    <w:tblStylePr w:type="band1Horz">
      <w:rPr>
        <w:rFonts w:ascii="Arial" w:hAnsi="Arial"/>
        <w:color w:val="404040"/>
        <w:sz w:val="22"/>
      </w:rPr>
      <w:tblPr/>
      <w:tcPr>
        <w:shd w:val="clear" w:color="EAF1DD" w:themeColor="accent3" w:themeTint="34" w:fill="EAF1DD" w:themeFill="accent3"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3">
    <w:name w:val="Grid Table 3 - Accent 4"/>
    <w:basedOn w:val="33"/>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2Vert">
      <w:tblPr/>
    </w:tblStylePr>
    <w:tblStylePr w:type="band1Horz">
      <w:rPr>
        <w:rFonts w:ascii="Arial" w:hAnsi="Arial"/>
        <w:color w:val="404040"/>
        <w:sz w:val="22"/>
      </w:rPr>
      <w:tblPr/>
      <w:tcPr>
        <w:shd w:val="clear" w:color="E5DFEC" w:themeColor="accent4" w:themeTint="34" w:fill="E5DFEC" w:themeFill="accent4"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4">
    <w:name w:val="Grid Table 3 - Accent 5"/>
    <w:basedOn w:val="33"/>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2Vert">
      <w:tblPr/>
    </w:tblStylePr>
    <w:tblStylePr w:type="band1Horz">
      <w:rPr>
        <w:rFonts w:ascii="Arial" w:hAnsi="Arial"/>
        <w:color w:val="404040"/>
        <w:sz w:val="22"/>
      </w:rPr>
      <w:tblPr/>
      <w:tcPr>
        <w:shd w:val="clear" w:color="DAEEF3" w:themeColor="accent5" w:themeTint="34" w:fill="DAEEF3" w:themeFill="accent5"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5">
    <w:name w:val="Grid Table 3 - Accent 6"/>
    <w:basedOn w:val="33"/>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9" w:themeColor="accent6" w:themeTint="34" w:fill="FDE9D9" w:themeFill="accent6" w:themeFillTint="34"/>
      </w:tcPr>
    </w:tblStylePr>
    <w:tblStylePr w:type="band2Vert">
      <w:tblPr/>
    </w:tblStylePr>
    <w:tblStylePr w:type="band1Horz">
      <w:rPr>
        <w:rFonts w:ascii="Arial" w:hAnsi="Arial"/>
        <w:color w:val="404040"/>
        <w:sz w:val="22"/>
      </w:rPr>
      <w:tblPr/>
      <w:tcPr>
        <w:shd w:val="clear" w:color="FDE9D9" w:themeColor="accent6" w:themeTint="34" w:fill="FDE9D9" w:themeFill="accent6"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6">
    <w:name w:val="Grid Table 4"/>
    <w:basedOn w:val="33"/>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blPr/>
      <w:tcPr>
        <w:tcBorders>
          <w:top w:val="single" w:color="000000" w:themeColor="text1"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CACACA" w:themeColor="text1" w:themeTint="34" w:fill="CACACA" w:themeFill="text1" w:themeFillTint="34"/>
      </w:tcPr>
    </w:tblStylePr>
    <w:tblStylePr w:type="band2Vert">
      <w:tblPr/>
    </w:tblStylePr>
    <w:tblStylePr w:type="band1Horz">
      <w:rPr>
        <w:rFonts w:ascii="Arial" w:hAnsi="Arial"/>
        <w:color w:val="404040"/>
        <w:sz w:val="22"/>
      </w:rPr>
      <w:tblPr/>
      <w:tcPr>
        <w:shd w:val="clear" w:color="CACACA" w:themeColor="text1" w:themeTint="34" w:fill="CACACA" w:themeFill="tex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7">
    <w:name w:val="Grid Table 4 - Accent 1"/>
    <w:basedOn w:val="33"/>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bl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blPr/>
      <w:tcPr>
        <w:tcBorders>
          <w:top w:val="single" w:color="5D8BC2" w:themeColor="accent1" w:themeTint="EA"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CE6F2" w:themeColor="accent1" w:themeTint="32" w:fill="DCE6F2" w:themeFill="accent1" w:themeFillTint="32"/>
      </w:tcPr>
    </w:tblStylePr>
    <w:tblStylePr w:type="band2Vert">
      <w:tblPr/>
    </w:tblStylePr>
    <w:tblStylePr w:type="band1Horz">
      <w:rPr>
        <w:rFonts w:ascii="Arial" w:hAnsi="Arial"/>
        <w:color w:val="404040"/>
        <w:sz w:val="22"/>
      </w:rPr>
      <w:tblPr/>
      <w:tcPr>
        <w:shd w:val="clear" w:color="DCE6F2" w:themeColor="accent1" w:themeTint="32" w:fill="DCE6F2" w:themeFill="accent1"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8">
    <w:name w:val="Grid Table 4 - Accent 2"/>
    <w:basedOn w:val="33"/>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bl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blPr/>
      <w:tcPr>
        <w:tcBorders>
          <w:top w:val="single" w:color="D99795" w:themeColor="accent2" w:themeTint="97"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2DCDC" w:themeColor="accent2" w:themeTint="32" w:fill="F2DCDC" w:themeFill="accent2" w:themeFillTint="32"/>
      </w:tcPr>
    </w:tblStylePr>
    <w:tblStylePr w:type="band2Vert">
      <w:tblPr/>
    </w:tblStylePr>
    <w:tblStylePr w:type="band1Horz">
      <w:rPr>
        <w:rFonts w:ascii="Arial" w:hAnsi="Arial"/>
        <w:color w:val="404040"/>
        <w:sz w:val="22"/>
      </w:rPr>
      <w:tblPr/>
      <w:tcPr>
        <w:shd w:val="clear" w:color="F2DCDC" w:themeColor="accent2" w:themeTint="32" w:fill="F2DCDC" w:themeFill="accent2"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9">
    <w:name w:val="Grid Table 4 - Accent 3"/>
    <w:basedOn w:val="33"/>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bl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blPr/>
      <w:tcPr>
        <w:tcBorders>
          <w:top w:val="single" w:color="9BBB59" w:themeColor="accent3" w:themeTint="FE"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AF1DD" w:themeColor="accent3" w:themeTint="34" w:fill="EAF1DD" w:themeFill="accent3" w:themeFillTint="34"/>
      </w:tcPr>
    </w:tblStylePr>
    <w:tblStylePr w:type="band2Vert">
      <w:tblPr/>
    </w:tblStylePr>
    <w:tblStylePr w:type="band1Horz">
      <w:rPr>
        <w:rFonts w:ascii="Arial" w:hAnsi="Arial"/>
        <w:color w:val="404040"/>
        <w:sz w:val="22"/>
      </w:rPr>
      <w:tblPr/>
      <w:tcPr>
        <w:shd w:val="clear" w:color="EAF1DD" w:themeColor="accent3" w:themeTint="34" w:fill="EAF1DD" w:themeFill="accent3"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0">
    <w:name w:val="Grid Table 4 - Accent 4"/>
    <w:basedOn w:val="33"/>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bl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blPr/>
      <w:tcPr>
        <w:tcBorders>
          <w:top w:val="single" w:color="B2A1C6" w:themeColor="accent4" w:themeTint="9A"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5DFEC" w:themeColor="accent4" w:themeTint="34" w:fill="E5DFEC" w:themeFill="accent4" w:themeFillTint="34"/>
      </w:tcPr>
    </w:tblStylePr>
    <w:tblStylePr w:type="band2Vert">
      <w:tblPr/>
    </w:tblStylePr>
    <w:tblStylePr w:type="band1Horz">
      <w:rPr>
        <w:rFonts w:ascii="Arial" w:hAnsi="Arial"/>
        <w:color w:val="404040"/>
        <w:sz w:val="22"/>
      </w:rPr>
      <w:tblPr/>
      <w:tcPr>
        <w:shd w:val="clear" w:color="E5DFEC" w:themeColor="accent4" w:themeTint="34" w:fill="E5DFEC" w:themeFill="accent4"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1">
    <w:name w:val="Grid Table 4 - Accent 5"/>
    <w:basedOn w:val="33"/>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blPr/>
      <w:tcPr>
        <w:tcBorders>
          <w:top w:val="single" w:color="4BACC6" w:themeColor="accent5"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AEEF3" w:themeColor="accent5" w:themeTint="34" w:fill="DAEEF3" w:themeFill="accent5" w:themeFillTint="34"/>
      </w:tcPr>
    </w:tblStylePr>
    <w:tblStylePr w:type="band2Vert">
      <w:tblPr/>
    </w:tblStylePr>
    <w:tblStylePr w:type="band1Horz">
      <w:rPr>
        <w:rFonts w:ascii="Arial" w:hAnsi="Arial"/>
        <w:color w:val="404040"/>
        <w:sz w:val="22"/>
      </w:rPr>
      <w:tblPr/>
      <w:tcPr>
        <w:shd w:val="clear" w:color="DAEEF3" w:themeColor="accent5" w:themeTint="34" w:fill="DAEEF3" w:themeFill="accent5"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2">
    <w:name w:val="Grid Table 4 - Accent 6"/>
    <w:basedOn w:val="33"/>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blPr/>
      <w:tcPr>
        <w:tcBorders>
          <w:top w:val="single" w:color="F79646" w:themeColor="accent6"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DE9D9" w:themeColor="accent6" w:themeTint="34" w:fill="FDE9D9" w:themeFill="accent6" w:themeFillTint="34"/>
      </w:tcPr>
    </w:tblStylePr>
    <w:tblStylePr w:type="band2Vert">
      <w:tblPr/>
    </w:tblStylePr>
    <w:tblStylePr w:type="band1Horz">
      <w:rPr>
        <w:rFonts w:ascii="Arial" w:hAnsi="Arial"/>
        <w:color w:val="404040"/>
        <w:sz w:val="22"/>
      </w:rPr>
      <w:tblPr/>
      <w:tcPr>
        <w:shd w:val="clear" w:color="FDE9D9" w:themeColor="accent6" w:themeTint="34" w:fill="FDE9D9" w:themeFill="accent6"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3">
    <w:name w:val="Grid Table 5 Dark"/>
    <w:basedOn w:val="33"/>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98989" w:themeColor="text1" w:themeTint="75" w:fill="898989" w:themeFill="text1" w:themeFillTint="75"/>
      </w:tcPr>
    </w:tblStylePr>
    <w:tblStylePr w:type="band2Vert">
      <w:tblPr/>
    </w:tblStylePr>
    <w:tblStylePr w:type="band1Horz">
      <w:tblPr/>
      <w:tcPr>
        <w:shd w:val="clear" w:color="898989" w:themeColor="text1" w:themeTint="75" w:fill="898989" w:themeFill="text1"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4">
    <w:name w:val="Grid Table 5 Dark- Accent 1"/>
    <w:basedOn w:val="33"/>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5E0" w:themeColor="accent1" w:themeTint="75" w:fill="AEC5E0" w:themeFill="accent1" w:themeFillTint="75"/>
      </w:tcPr>
    </w:tblStylePr>
    <w:tblStylePr w:type="band2Vert">
      <w:tblPr/>
    </w:tblStylePr>
    <w:tblStylePr w:type="band1Horz">
      <w:tblPr/>
      <w:tcPr>
        <w:shd w:val="clear" w:color="AEC5E0" w:themeColor="accent1" w:themeTint="75" w:fill="AEC5E0" w:themeFill="accent1"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5">
    <w:name w:val="Grid Table 5 Dark - Accent 2"/>
    <w:basedOn w:val="33"/>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2Vert">
      <w:tblPr/>
    </w:tblStylePr>
    <w:tblStylePr w:type="band1Horz">
      <w:tblPr/>
      <w:tcPr>
        <w:shd w:val="clear" w:color="E2AEAD" w:themeColor="accent2" w:themeTint="75" w:fill="E2AEAD" w:themeFill="accent2"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6">
    <w:name w:val="Grid Table 5 Dark - Accent 3"/>
    <w:basedOn w:val="33"/>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1DFB2" w:themeColor="accent3" w:themeTint="75" w:fill="D1DFB2" w:themeFill="accent3" w:themeFillTint="75"/>
      </w:tcPr>
    </w:tblStylePr>
    <w:tblStylePr w:type="band2Vert">
      <w:tblPr/>
    </w:tblStylePr>
    <w:tblStylePr w:type="band1Horz">
      <w:tblPr/>
      <w:tcPr>
        <w:shd w:val="clear" w:color="D1DFB2" w:themeColor="accent3" w:themeTint="75" w:fill="D1DFB2" w:themeFill="accent3"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7">
    <w:name w:val="Grid Table 5 Dark- Accent 4"/>
    <w:basedOn w:val="33"/>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2Vert">
      <w:tblPr/>
    </w:tblStylePr>
    <w:tblStylePr w:type="band1Horz">
      <w:tblPr/>
      <w:tcPr>
        <w:shd w:val="clear" w:color="C4B7D4" w:themeColor="accent4" w:themeTint="75" w:fill="C4B7D4" w:themeFill="accent4"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8">
    <w:name w:val="Grid Table 5 Dark - Accent 5"/>
    <w:basedOn w:val="33"/>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2Vert">
      <w:tblPr/>
    </w:tblStylePr>
    <w:tblStylePr w:type="band1Horz">
      <w:tblPr/>
      <w:tcPr>
        <w:shd w:val="clear" w:color="ACD8E4" w:themeColor="accent5" w:themeTint="75" w:fill="ACD8E4" w:themeFill="accent5"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9">
    <w:name w:val="Grid Table 5 Dark - Accent 6"/>
    <w:basedOn w:val="33"/>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2Vert">
      <w:tblPr/>
    </w:tblStylePr>
    <w:tblStylePr w:type="band1Horz">
      <w:tblPr/>
      <w:tcPr>
        <w:shd w:val="clear" w:color="FBCEAA" w:themeColor="accent6" w:themeTint="75" w:fill="FBCEAA" w:themeFill="accent6"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00">
    <w:name w:val="Grid Table 6 Colorful"/>
    <w:basedOn w:val="33"/>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bl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Pr/>
    </w:tblStylePr>
    <w:tblStylePr w:type="firstCol">
      <w:rPr>
        <w:b/>
        <w:color w:val="808080" w:themeColor="text1" w:themeTint="80"/>
        <w14:textFill>
          <w14:solidFill>
            <w14:schemeClr w14:val="tx1">
              <w14:lumMod w14:val="50000"/>
              <w14:lumOff w14:val="50000"/>
            </w14:schemeClr>
          </w14:solidFill>
        </w14:textFill>
      </w:rPr>
      <w:tblPr/>
    </w:tblStylePr>
    <w:tblStylePr w:type="lastCol">
      <w:rPr>
        <w:b/>
        <w:color w:val="808080" w:themeColor="text1" w:themeTint="80"/>
        <w14:textFill>
          <w14:solidFill>
            <w14:schemeClr w14:val="tx1">
              <w14:lumMod w14:val="50000"/>
              <w14:lumOff w14:val="50000"/>
            </w14:schemeClr>
          </w14:solidFill>
        </w14:textFill>
      </w:rPr>
      <w:tblPr/>
    </w:tblStylePr>
    <w:tblStylePr w:type="band1Vert">
      <w:tblPr/>
      <w:tcPr>
        <w:shd w:val="clear" w:color="CACACA" w:themeColor="text1" w:themeTint="34" w:fill="CACACA" w:themeFill="text1" w:themeFillTint="34"/>
      </w:tcPr>
    </w:tblStylePr>
    <w:tblStylePr w:type="band2Vert">
      <w:tblPr/>
    </w:tblStylePr>
    <w:tblStylePr w:type="band1Horz">
      <w:rPr>
        <w:rFonts w:ascii="Arial" w:hAnsi="Arial"/>
        <w:color w:val="808080" w:themeColor="text1" w:themeTint="80"/>
        <w:sz w:val="22"/>
        <w14:textFill>
          <w14:solidFill>
            <w14:schemeClr w14:val="tx1">
              <w14:lumMod w14:val="50000"/>
              <w14:lumOff w14:val="50000"/>
            </w14:schemeClr>
          </w14:solidFill>
        </w14:textFill>
      </w:rPr>
      <w:tbl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1">
    <w:name w:val="Grid Table 6 Colorful - Accent 1"/>
    <w:basedOn w:val="33"/>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bl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Pr/>
    </w:tblStylePr>
    <w:tblStylePr w:type="firstCol">
      <w:rPr>
        <w:b/>
        <w:color w:val="A7C0DE" w:themeColor="accent1" w:themeTint="80"/>
        <w14:textFill>
          <w14:solidFill>
            <w14:schemeClr w14:val="accent1">
              <w14:lumMod w14:val="50000"/>
              <w14:lumOff w14:val="50000"/>
            </w14:schemeClr>
          </w14:solidFill>
        </w14:textFill>
      </w:rPr>
      <w:tblPr/>
    </w:tblStylePr>
    <w:tblStylePr w:type="lastCol">
      <w:rPr>
        <w:b/>
        <w:color w:val="A7C0DE" w:themeColor="accent1" w:themeTint="80"/>
        <w14:textFill>
          <w14:solidFill>
            <w14:schemeClr w14:val="accent1">
              <w14:lumMod w14:val="50000"/>
              <w14:lumOff w14:val="50000"/>
            </w14:schemeClr>
          </w14:solidFill>
        </w14:textFill>
      </w:rPr>
      <w:tblPr/>
    </w:tblStylePr>
    <w:tblStylePr w:type="band1Vert">
      <w:tblPr/>
      <w:tcPr>
        <w:shd w:val="clear" w:color="DBE5F1" w:themeColor="accent1" w:themeTint="34" w:fill="DBE5F1" w:themeFill="accent1" w:themeFillTint="34"/>
      </w:tcPr>
    </w:tblStylePr>
    <w:tblStylePr w:type="band2Vert">
      <w:tbl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bl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2">
    <w:name w:val="Grid Table 6 Colorful - Accent 2"/>
    <w:basedOn w:val="33"/>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bl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Pr/>
    </w:tblStylePr>
    <w:tblStylePr w:type="firstCol">
      <w:rPr>
        <w:b/>
        <w:color w:val="DA9896" w:themeColor="accent2" w:themeTint="96"/>
        <w14:textFill>
          <w14:solidFill>
            <w14:schemeClr w14:val="accent2">
              <w14:lumMod w14:val="59000"/>
              <w14:lumOff w14:val="41000"/>
            </w14:schemeClr>
          </w14:solidFill>
        </w14:textFill>
      </w:rPr>
      <w:tblPr/>
    </w:tblStylePr>
    <w:tblStylePr w:type="lastCol">
      <w:rPr>
        <w:b/>
        <w:color w:val="DA9896" w:themeColor="accent2" w:themeTint="96"/>
        <w14:textFill>
          <w14:solidFill>
            <w14:schemeClr w14:val="accent2">
              <w14:lumMod w14:val="59000"/>
              <w14:lumOff w14:val="41000"/>
            </w14:schemeClr>
          </w14:solidFill>
        </w14:textFill>
      </w:rPr>
      <w:tblPr/>
    </w:tblStylePr>
    <w:tblStylePr w:type="band1Vert">
      <w:tblPr/>
      <w:tcPr>
        <w:shd w:val="clear" w:color="F2DCDC" w:themeColor="accent2" w:themeTint="32" w:fill="F2DCDC" w:themeFill="accent2" w:themeFillTint="32"/>
      </w:tcPr>
    </w:tblStylePr>
    <w:tblStylePr w:type="band2Vert">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3">
    <w:name w:val="Grid Table 6 Colorful - Accent 3"/>
    <w:basedOn w:val="33"/>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bl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Pr/>
    </w:tblStylePr>
    <w:tblStylePr w:type="firstCol">
      <w:rPr>
        <w:b/>
        <w:color w:val="9BBB59" w:themeColor="accent3" w:themeTint="FF"/>
        <w14:textFill>
          <w14:solidFill>
            <w14:schemeClr w14:val="accent3">
              <w14:lumMod w14:val="100000"/>
              <w14:lumOff w14:val="0"/>
            </w14:schemeClr>
          </w14:solidFill>
        </w14:textFill>
      </w:rPr>
      <w:tblPr/>
    </w:tblStylePr>
    <w:tblStylePr w:type="lastCol">
      <w:rPr>
        <w:b/>
        <w:color w:val="9BBB59" w:themeColor="accent3" w:themeTint="FF"/>
        <w14:textFill>
          <w14:solidFill>
            <w14:schemeClr w14:val="accent3">
              <w14:lumMod w14:val="100000"/>
              <w14:lumOff w14:val="0"/>
            </w14:schemeClr>
          </w14:solidFill>
        </w14:textFill>
      </w:rPr>
      <w:tblPr/>
    </w:tblStylePr>
    <w:tblStylePr w:type="band1Vert">
      <w:tblPr/>
      <w:tcPr>
        <w:shd w:val="clear" w:color="EAF1DD" w:themeColor="accent3" w:themeTint="34" w:fill="EAF1DD" w:themeFill="accent3" w:themeFillTint="34"/>
      </w:tcPr>
    </w:tblStylePr>
    <w:tblStylePr w:type="band2Vert">
      <w:tblPr/>
    </w:tblStylePr>
    <w:tblStylePr w:type="band1Horz">
      <w:rPr>
        <w:rFonts w:ascii="Arial" w:hAnsi="Arial"/>
        <w:color w:val="9BBB59" w:themeColor="accent3" w:themeTint="FF"/>
        <w:sz w:val="22"/>
        <w14:textFill>
          <w14:solidFill>
            <w14:schemeClr w14:val="accent3">
              <w14:lumMod w14:val="100000"/>
              <w14:lumOff w14:val="0"/>
            </w14:schemeClr>
          </w14:solidFill>
        </w14:textFill>
      </w:rPr>
      <w:tbl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4">
    <w:name w:val="Grid Table 6 Colorful - Accent 4"/>
    <w:basedOn w:val="33"/>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bl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Pr/>
    </w:tblStylePr>
    <w:tblStylePr w:type="firstCol">
      <w:rPr>
        <w:b/>
        <w:color w:val="B3A2C7" w:themeColor="accent4" w:themeTint="99"/>
        <w14:textFill>
          <w14:solidFill>
            <w14:schemeClr w14:val="accent4">
              <w14:lumMod w14:val="60000"/>
              <w14:lumOff w14:val="40000"/>
            </w14:schemeClr>
          </w14:solidFill>
        </w14:textFill>
      </w:rPr>
      <w:tblPr/>
    </w:tblStylePr>
    <w:tblStylePr w:type="lastCol">
      <w:rPr>
        <w:b/>
        <w:color w:val="B3A2C7" w:themeColor="accent4" w:themeTint="99"/>
        <w14:textFill>
          <w14:solidFill>
            <w14:schemeClr w14:val="accent4">
              <w14:lumMod w14:val="60000"/>
              <w14:lumOff w14:val="40000"/>
            </w14:schemeClr>
          </w14:solidFill>
        </w14:textFill>
      </w:rPr>
      <w:tblPr/>
    </w:tblStylePr>
    <w:tblStylePr w:type="band1Vert">
      <w:tblPr/>
      <w:tcPr>
        <w:shd w:val="clear" w:color="E5DFEC" w:themeColor="accent4" w:themeTint="34" w:fill="E5DFEC" w:themeFill="accent4" w:themeFillTint="34"/>
      </w:tcPr>
    </w:tblStylePr>
    <w:tblStylePr w:type="band2Vert">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5">
    <w:name w:val="Grid Table 6 Colorful - Accent 5"/>
    <w:basedOn w:val="33"/>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blPr/>
      <w:tcPr>
        <w:tcBorders>
          <w:bottom w:val="single" w:color="4BACC6" w:themeColor="accent5" w:sz="12" w:space="0"/>
        </w:tcBorders>
      </w:tcPr>
    </w:tblStylePr>
    <w:tblStylePr w:type="lastRow">
      <w:rPr>
        <w:b/>
        <w:color w:val="266778" w:themeColor="accent5" w:themeShade="94"/>
      </w:rPr>
      <w:tblPr/>
    </w:tblStylePr>
    <w:tblStylePr w:type="firstCol">
      <w:rPr>
        <w:b/>
        <w:color w:val="266778" w:themeColor="accent5" w:themeShade="94"/>
      </w:rPr>
      <w:tblPr/>
    </w:tblStylePr>
    <w:tblStylePr w:type="lastCol">
      <w:rPr>
        <w:b/>
        <w:color w:val="266778" w:themeColor="accent5" w:themeShade="94"/>
      </w:rPr>
      <w:tblPr/>
    </w:tblStylePr>
    <w:tblStylePr w:type="band1Vert">
      <w:tblPr/>
      <w:tcPr>
        <w:shd w:val="clear" w:color="DAEEF3" w:themeColor="accent5" w:themeTint="34" w:fill="DAEEF3" w:themeFill="accent5" w:themeFillTint="34"/>
      </w:tcPr>
    </w:tblStylePr>
    <w:tblStylePr w:type="band2Vert">
      <w:tblPr/>
    </w:tblStylePr>
    <w:tblStylePr w:type="band1Horz">
      <w:rPr>
        <w:rFonts w:ascii="Arial" w:hAnsi="Arial"/>
        <w:color w:val="266778" w:themeColor="accent5" w:themeShade="94"/>
        <w:sz w:val="22"/>
      </w:rPr>
      <w:tblPr/>
      <w:tcPr>
        <w:shd w:val="clear" w:color="DAEEF3" w:themeColor="accent5" w:themeTint="34" w:fill="DAEEF3" w:themeFill="accent5" w:themeFillTint="34"/>
      </w:tcPr>
    </w:tblStylePr>
    <w:tblStylePr w:type="band2Horz">
      <w:rPr>
        <w:rFonts w:ascii="Arial" w:hAnsi="Arial"/>
        <w:color w:val="266778" w:themeColor="accent5" w:themeShade="94"/>
        <w:sz w:val="22"/>
      </w:rPr>
      <w:tblPr/>
    </w:tblStylePr>
    <w:tblStylePr w:type="neCell">
      <w:tblPr/>
    </w:tblStylePr>
    <w:tblStylePr w:type="nwCell">
      <w:tblPr/>
    </w:tblStylePr>
    <w:tblStylePr w:type="seCell">
      <w:tblPr/>
    </w:tblStylePr>
    <w:tblStylePr w:type="swCell">
      <w:tblPr/>
    </w:tblStylePr>
  </w:style>
  <w:style w:type="table" w:customStyle="1" w:styleId="106">
    <w:name w:val="Grid Table 6 Colorful - Accent 6"/>
    <w:basedOn w:val="33"/>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blPr/>
      <w:tcPr>
        <w:tcBorders>
          <w:bottom w:val="single" w:color="F79646" w:themeColor="accent6" w:sz="12" w:space="0"/>
        </w:tcBorders>
      </w:tcPr>
    </w:tblStylePr>
    <w:tblStylePr w:type="lastRow">
      <w:rPr>
        <w:b/>
        <w:color w:val="266778" w:themeColor="accent5" w:themeShade="94"/>
      </w:rPr>
      <w:tblPr/>
    </w:tblStylePr>
    <w:tblStylePr w:type="firstCol">
      <w:rPr>
        <w:b/>
        <w:color w:val="266778" w:themeColor="accent5" w:themeShade="94"/>
      </w:rPr>
      <w:tblPr/>
    </w:tblStylePr>
    <w:tblStylePr w:type="lastCol">
      <w:rPr>
        <w:b/>
        <w:color w:val="266778" w:themeColor="accent5" w:themeShade="94"/>
      </w:rPr>
      <w:tblPr/>
    </w:tblStylePr>
    <w:tblStylePr w:type="band1Vert">
      <w:tblPr/>
      <w:tcPr>
        <w:shd w:val="clear" w:color="FDE9D9" w:themeColor="accent6" w:themeTint="34" w:fill="FDE9D9" w:themeFill="accent6" w:themeFillTint="34"/>
      </w:tcPr>
    </w:tblStylePr>
    <w:tblStylePr w:type="band2Vert">
      <w:tblPr/>
    </w:tblStylePr>
    <w:tblStylePr w:type="band1Horz">
      <w:rPr>
        <w:rFonts w:ascii="Arial" w:hAnsi="Arial"/>
        <w:color w:val="266778" w:themeColor="accent5" w:themeShade="94"/>
        <w:sz w:val="22"/>
      </w:rPr>
      <w:tblPr/>
      <w:tcPr>
        <w:shd w:val="clear" w:color="FDE9D9" w:themeColor="accent6" w:themeTint="34" w:fill="FDE9D9" w:themeFill="accent6" w:themeFillTint="34"/>
      </w:tcPr>
    </w:tblStylePr>
    <w:tblStylePr w:type="band2Horz">
      <w:rPr>
        <w:rFonts w:ascii="Arial" w:hAnsi="Arial"/>
        <w:color w:val="266778" w:themeColor="accent5" w:themeShade="94"/>
        <w:sz w:val="22"/>
      </w:rPr>
      <w:tblPr/>
    </w:tblStylePr>
    <w:tblStylePr w:type="neCell">
      <w:tblPr/>
    </w:tblStylePr>
    <w:tblStylePr w:type="nwCell">
      <w:tblPr/>
    </w:tblStylePr>
    <w:tblStylePr w:type="seCell">
      <w:tblPr/>
    </w:tblStylePr>
    <w:tblStylePr w:type="swCell">
      <w:tblPr/>
    </w:tblStylePr>
  </w:style>
  <w:style w:type="table" w:customStyle="1" w:styleId="107">
    <w:name w:val="Grid Table 7 Colorful"/>
    <w:basedOn w:val="33"/>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bl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bl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single" w:color="7E7E7E" w:themeColor="text1" w:themeTint="80" w:sz="4" w:space="0"/>
          <w:bottom w:val="nil"/>
          <w:right w:val="nil"/>
        </w:tcBorders>
        <w:shd w:val="clear" w:color="FFFFFF" w:fill="auto"/>
      </w:tcPr>
    </w:tblStylePr>
    <w:tblStylePr w:type="band1Vert">
      <w:tblPr/>
      <w:tcPr>
        <w:shd w:val="clear" w:color="F1F1F1" w:themeColor="text1" w:themeTint="0D" w:fill="F1F1F1" w:themeFill="text1" w:themeFillTint="0D"/>
      </w:tcPr>
    </w:tblStylePr>
    <w:tblStylePr w:type="band2Vert">
      <w:tblPr/>
    </w:tblStylePr>
    <w:tblStylePr w:type="band1Horz">
      <w:rPr>
        <w:rFonts w:ascii="Arial" w:hAnsi="Arial"/>
        <w:color w:val="808080" w:themeColor="text1" w:themeTint="80"/>
        <w:sz w:val="22"/>
        <w14:textFill>
          <w14:solidFill>
            <w14:schemeClr w14:val="tx1">
              <w14:lumMod w14:val="50000"/>
              <w14:lumOff w14:val="50000"/>
            </w14:schemeClr>
          </w14:solidFill>
        </w14:textFill>
      </w:rPr>
      <w:tbl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8">
    <w:name w:val="Grid Table 7 Colorful - Accent 1"/>
    <w:basedOn w:val="33"/>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bl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bl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bl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blPr/>
      <w:tcPr>
        <w:tcBorders>
          <w:top w:val="nil"/>
          <w:left w:val="single" w:color="A6BFDD" w:themeColor="accent1" w:themeTint="80" w:sz="4" w:space="0"/>
          <w:bottom w:val="nil"/>
          <w:right w:val="nil"/>
        </w:tcBorders>
        <w:shd w:val="clear" w:color="FFFFFF" w:fill="auto"/>
      </w:tcPr>
    </w:tblStylePr>
    <w:tblStylePr w:type="band1Vert">
      <w:tblPr/>
      <w:tcPr>
        <w:shd w:val="clear" w:color="DBE5F1" w:themeColor="accent1" w:themeTint="34" w:fill="DBE5F1" w:themeFill="accent1" w:themeFillTint="34"/>
      </w:tcPr>
    </w:tblStylePr>
    <w:tblStylePr w:type="band2Vert">
      <w:tbl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bl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9">
    <w:name w:val="Grid Table 7 Colorful - Accent 2"/>
    <w:basedOn w:val="33"/>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bl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bl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bl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blPr/>
      <w:tcPr>
        <w:tcBorders>
          <w:top w:val="nil"/>
          <w:left w:val="single" w:color="D99795" w:themeColor="accent2" w:themeTint="97" w:sz="4" w:space="0"/>
          <w:bottom w:val="nil"/>
          <w:right w:val="nil"/>
        </w:tcBorders>
        <w:shd w:val="clear" w:color="FFFFFF" w:fill="auto"/>
      </w:tcPr>
    </w:tblStylePr>
    <w:tblStylePr w:type="band1Vert">
      <w:tblPr/>
      <w:tcPr>
        <w:shd w:val="clear" w:color="F2DCDC" w:themeColor="accent2" w:themeTint="32" w:fill="F2DCDC" w:themeFill="accent2" w:themeFillTint="32"/>
      </w:tcPr>
    </w:tblStylePr>
    <w:tblStylePr w:type="band2Vert">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10">
    <w:name w:val="Grid Table 7 Colorful - Accent 3"/>
    <w:basedOn w:val="33"/>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bl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bl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bl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blPr/>
      <w:tcPr>
        <w:tcBorders>
          <w:top w:val="nil"/>
          <w:left w:val="single" w:color="9BBB59" w:themeColor="accent3" w:themeTint="FE" w:sz="4" w:space="0"/>
          <w:bottom w:val="nil"/>
          <w:right w:val="nil"/>
        </w:tcBorders>
        <w:shd w:val="clear" w:color="FFFFFF" w:fill="auto"/>
      </w:tcPr>
    </w:tblStylePr>
    <w:tblStylePr w:type="band1Vert">
      <w:tblPr/>
      <w:tcPr>
        <w:shd w:val="clear" w:color="EAF1DD" w:themeColor="accent3" w:themeTint="34" w:fill="EAF1DD" w:themeFill="accent3" w:themeFillTint="34"/>
      </w:tcPr>
    </w:tblStylePr>
    <w:tblStylePr w:type="band2Vert">
      <w:tblPr/>
    </w:tblStylePr>
    <w:tblStylePr w:type="band1Horz">
      <w:rPr>
        <w:rFonts w:ascii="Arial" w:hAnsi="Arial"/>
        <w:color w:val="9BBB59" w:themeColor="accent3" w:themeTint="FF"/>
        <w:sz w:val="22"/>
        <w14:textFill>
          <w14:solidFill>
            <w14:schemeClr w14:val="accent3">
              <w14:lumMod w14:val="100000"/>
              <w14:lumOff w14:val="0"/>
            </w14:schemeClr>
          </w14:solidFill>
        </w14:textFill>
      </w:rPr>
      <w:tbl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11">
    <w:name w:val="Grid Table 7 Colorful - Accent 4"/>
    <w:basedOn w:val="33"/>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bl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bl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bl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blPr/>
      <w:tcPr>
        <w:tcBorders>
          <w:top w:val="nil"/>
          <w:left w:val="single" w:color="B2A1C6" w:themeColor="accent4" w:themeTint="9A" w:sz="4" w:space="0"/>
          <w:bottom w:val="nil"/>
          <w:right w:val="nil"/>
        </w:tcBorders>
        <w:shd w:val="clear" w:color="FFFFFF" w:fill="auto"/>
      </w:tcPr>
    </w:tblStylePr>
    <w:tblStylePr w:type="band1Vert">
      <w:tblPr/>
      <w:tcPr>
        <w:shd w:val="clear" w:color="E5DFEC" w:themeColor="accent4" w:themeTint="34" w:fill="E5DFEC" w:themeFill="accent4" w:themeFillTint="34"/>
      </w:tcPr>
    </w:tblStylePr>
    <w:tblStylePr w:type="band2Vert">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12">
    <w:name w:val="Grid Table 7 Colorful - Accent 5"/>
    <w:basedOn w:val="33"/>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bl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bl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bl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blPr/>
      <w:tcPr>
        <w:tcBorders>
          <w:top w:val="nil"/>
          <w:left w:val="single" w:color="99D0DE" w:themeColor="accent5" w:themeTint="90" w:sz="4" w:space="0"/>
          <w:bottom w:val="nil"/>
          <w:right w:val="nil"/>
        </w:tcBorders>
        <w:shd w:val="clear" w:color="FFFFFF" w:fill="auto"/>
      </w:tcPr>
    </w:tblStylePr>
    <w:tblStylePr w:type="band1Vert">
      <w:tblPr/>
      <w:tcPr>
        <w:shd w:val="clear" w:color="DAEEF3" w:themeColor="accent5" w:themeTint="34" w:fill="DAEEF3" w:themeFill="accent5" w:themeFillTint="34"/>
      </w:tcPr>
    </w:tblStylePr>
    <w:tblStylePr w:type="band2Vert">
      <w:tblPr/>
    </w:tblStylePr>
    <w:tblStylePr w:type="band1Horz">
      <w:rPr>
        <w:rFonts w:ascii="Arial" w:hAnsi="Arial"/>
        <w:color w:val="266778" w:themeColor="accent5" w:themeShade="94"/>
        <w:sz w:val="22"/>
      </w:rPr>
      <w:tblPr/>
      <w:tcPr>
        <w:shd w:val="clear" w:color="DAEEF3" w:themeColor="accent5" w:themeTint="34" w:fill="DAEEF3" w:themeFill="accent5" w:themeFillTint="34"/>
      </w:tcPr>
    </w:tblStylePr>
    <w:tblStylePr w:type="band2Horz">
      <w:rPr>
        <w:rFonts w:ascii="Arial" w:hAnsi="Arial"/>
        <w:color w:val="266778" w:themeColor="accent5" w:themeShade="94"/>
        <w:sz w:val="22"/>
      </w:rPr>
      <w:tblPr/>
    </w:tblStylePr>
    <w:tblStylePr w:type="neCell">
      <w:tblPr/>
    </w:tblStylePr>
    <w:tblStylePr w:type="nwCell">
      <w:tblPr/>
    </w:tblStylePr>
    <w:tblStylePr w:type="seCell">
      <w:tblPr/>
    </w:tblStylePr>
    <w:tblStylePr w:type="swCell">
      <w:tblPr/>
    </w:tblStylePr>
  </w:style>
  <w:style w:type="table" w:customStyle="1" w:styleId="113">
    <w:name w:val="Grid Table 7 Colorful - Accent 6"/>
    <w:basedOn w:val="33"/>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bl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bl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bl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blPr/>
      <w:tcPr>
        <w:tcBorders>
          <w:top w:val="nil"/>
          <w:left w:val="single" w:color="FAC396" w:themeColor="accent6" w:themeTint="90" w:sz="4" w:space="0"/>
          <w:bottom w:val="nil"/>
          <w:right w:val="nil"/>
        </w:tcBorders>
        <w:shd w:val="clear" w:color="FFFFFF" w:fill="auto"/>
      </w:tcPr>
    </w:tblStylePr>
    <w:tblStylePr w:type="band1Vert">
      <w:tblPr/>
      <w:tcPr>
        <w:shd w:val="clear" w:color="FDE9D9" w:themeColor="accent6" w:themeTint="34" w:fill="FDE9D9" w:themeFill="accent6" w:themeFillTint="34"/>
      </w:tcPr>
    </w:tblStylePr>
    <w:tblStylePr w:type="band2Vert">
      <w:tblPr/>
    </w:tblStylePr>
    <w:tblStylePr w:type="band1Horz">
      <w:rPr>
        <w:rFonts w:ascii="Arial" w:hAnsi="Arial"/>
        <w:color w:val="B05408" w:themeColor="accent6" w:themeShade="94"/>
        <w:sz w:val="22"/>
      </w:rPr>
      <w:tblPr/>
      <w:tcPr>
        <w:shd w:val="clear" w:color="FDE9D9" w:themeColor="accent6" w:themeTint="34" w:fill="FDE9D9" w:themeFill="accent6" w:themeFillTint="34"/>
      </w:tcPr>
    </w:tblStylePr>
    <w:tblStylePr w:type="band2Horz">
      <w:rPr>
        <w:rFonts w:ascii="Arial" w:hAnsi="Arial"/>
        <w:color w:val="B05408" w:themeColor="accent6" w:themeShade="94"/>
        <w:sz w:val="22"/>
      </w:rPr>
      <w:tblPr/>
    </w:tblStylePr>
    <w:tblStylePr w:type="neCell">
      <w:tblPr/>
    </w:tblStylePr>
    <w:tblStylePr w:type="nwCell">
      <w:tblPr/>
    </w:tblStylePr>
    <w:tblStylePr w:type="seCell">
      <w:tblPr/>
    </w:tblStylePr>
    <w:tblStylePr w:type="swCell">
      <w:tblPr/>
    </w:tblStylePr>
  </w:style>
  <w:style w:type="table" w:customStyle="1" w:styleId="114">
    <w:name w:val="List Table 1 Light"/>
    <w:basedOn w:val="33"/>
    <w:uiPriority w:val="99"/>
    <w:pPr>
      <w:spacing w:after="0" w:line="240" w:lineRule="auto"/>
    </w:pPr>
    <w:tblPr/>
    <w:tblStylePr w:type="firstRow">
      <w:rPr>
        <w:b/>
        <w:color w:val="404040"/>
      </w:rPr>
      <w:tblPr/>
      <w:tcPr>
        <w:tcBorders>
          <w:top w:val="nil"/>
          <w:left w:val="nil"/>
          <w:bottom w:val="single" w:color="000000" w:themeColor="text1" w:sz="4" w:space="0"/>
          <w:right w:val="nil"/>
        </w:tcBorders>
      </w:tcPr>
    </w:tblStylePr>
    <w:tblStylePr w:type="lastRow">
      <w:rPr>
        <w:b/>
        <w:color w:val="404040"/>
      </w:rPr>
      <w:tblPr/>
      <w:tcPr>
        <w:tcBorders>
          <w:top w:val="single" w:color="000000" w:themeColor="text1"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BEBEBE" w:themeColor="text1" w:themeTint="40" w:fill="BEBEBE" w:themeFill="text1" w:themeFillTint="40"/>
      </w:tcPr>
    </w:tblStylePr>
    <w:tblStylePr w:type="band2Vert">
      <w:tblPr/>
    </w:tblStylePr>
    <w:tblStylePr w:type="band1Horz">
      <w:tblPr/>
      <w:tcPr>
        <w:shd w:val="clear" w:color="BEBEBE" w:themeColor="text1" w:themeTint="40" w:fill="BEBEBE" w:themeFill="tex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5">
    <w:name w:val="List Table 1 Light - Accent 1"/>
    <w:basedOn w:val="33"/>
    <w:uiPriority w:val="99"/>
    <w:pPr>
      <w:spacing w:after="0" w:line="240" w:lineRule="auto"/>
    </w:pPr>
    <w:tblPr/>
    <w:tblStylePr w:type="firstRow">
      <w:rPr>
        <w:b/>
        <w:color w:val="404040"/>
      </w:rPr>
      <w:tblPr/>
      <w:tcPr>
        <w:tcBorders>
          <w:top w:val="nil"/>
          <w:left w:val="nil"/>
          <w:bottom w:val="single" w:color="4F81BD" w:themeColor="accent1" w:sz="4" w:space="0"/>
          <w:right w:val="nil"/>
        </w:tcBorders>
      </w:tcPr>
    </w:tblStylePr>
    <w:tblStylePr w:type="lastRow">
      <w:rPr>
        <w:b/>
        <w:color w:val="404040"/>
      </w:rPr>
      <w:tblPr/>
      <w:tcPr>
        <w:tcBorders>
          <w:top w:val="single" w:color="4F81BD" w:themeColor="accent1"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D2DFEE" w:themeColor="accent1" w:themeTint="40" w:fill="D2DFEE" w:themeFill="accent1" w:themeFillTint="40"/>
      </w:tcPr>
    </w:tblStylePr>
    <w:tblStylePr w:type="band2Vert">
      <w:tblPr/>
    </w:tblStylePr>
    <w:tblStylePr w:type="band1Horz">
      <w:tblPr/>
      <w:tcPr>
        <w:shd w:val="clear" w:color="D2DFEE" w:themeColor="accent1" w:themeTint="40" w:fill="D2DFEE" w:themeFill="accen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6">
    <w:name w:val="List Table 1 Light - Accent 2"/>
    <w:basedOn w:val="33"/>
    <w:uiPriority w:val="99"/>
    <w:pPr>
      <w:spacing w:after="0" w:line="240" w:lineRule="auto"/>
    </w:pPr>
    <w:tblPr/>
    <w:tblStylePr w:type="firstRow">
      <w:rPr>
        <w:b/>
        <w:color w:val="404040"/>
      </w:rPr>
      <w:tblPr/>
      <w:tcPr>
        <w:tcBorders>
          <w:top w:val="nil"/>
          <w:left w:val="nil"/>
          <w:bottom w:val="single" w:color="C0504D" w:themeColor="accent2" w:sz="4" w:space="0"/>
          <w:right w:val="nil"/>
        </w:tcBorders>
      </w:tcPr>
    </w:tblStylePr>
    <w:tblStylePr w:type="lastRow">
      <w:rPr>
        <w:b/>
        <w:color w:val="404040"/>
      </w:rPr>
      <w:tblPr/>
      <w:tcPr>
        <w:tcBorders>
          <w:top w:val="single" w:color="C0504D" w:themeColor="accent2"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EFD3D2" w:themeColor="accent2" w:themeTint="40" w:fill="EFD3D2" w:themeFill="accent2" w:themeFillTint="40"/>
      </w:tcPr>
    </w:tblStylePr>
    <w:tblStylePr w:type="band2Vert">
      <w:tblPr/>
    </w:tblStylePr>
    <w:tblStylePr w:type="band1Horz">
      <w:tblPr/>
      <w:tcPr>
        <w:shd w:val="clear" w:color="EFD3D2" w:themeColor="accent2" w:themeTint="40" w:fill="EFD3D2" w:themeFill="accent2"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7">
    <w:name w:val="List Table 1 Light - Accent 3"/>
    <w:basedOn w:val="33"/>
    <w:uiPriority w:val="99"/>
    <w:pPr>
      <w:spacing w:after="0" w:line="240" w:lineRule="auto"/>
    </w:pPr>
    <w:tblPr/>
    <w:tblStylePr w:type="firstRow">
      <w:rPr>
        <w:b/>
        <w:color w:val="404040"/>
      </w:rPr>
      <w:tblPr/>
      <w:tcPr>
        <w:tcBorders>
          <w:top w:val="nil"/>
          <w:left w:val="nil"/>
          <w:bottom w:val="single" w:color="9BBB59" w:themeColor="accent3" w:sz="4" w:space="0"/>
          <w:right w:val="nil"/>
        </w:tcBorders>
      </w:tcPr>
    </w:tblStylePr>
    <w:tblStylePr w:type="lastRow">
      <w:rPr>
        <w:b/>
        <w:color w:val="404040"/>
      </w:rPr>
      <w:tblPr/>
      <w:tcPr>
        <w:tcBorders>
          <w:top w:val="single" w:color="9BBB59" w:themeColor="accent3"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E5EDD5" w:themeColor="accent3" w:themeTint="40" w:fill="E5EDD5" w:themeFill="accent3" w:themeFillTint="40"/>
      </w:tcPr>
    </w:tblStylePr>
    <w:tblStylePr w:type="band2Vert">
      <w:tblPr/>
    </w:tblStylePr>
    <w:tblStylePr w:type="band1Horz">
      <w:tblPr/>
      <w:tcPr>
        <w:shd w:val="clear" w:color="E5EDD5" w:themeColor="accent3" w:themeTint="40" w:fill="E5EDD5" w:themeFill="accent3"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8">
    <w:name w:val="List Table 1 Light - Accent 4"/>
    <w:basedOn w:val="33"/>
    <w:uiPriority w:val="99"/>
    <w:pPr>
      <w:spacing w:after="0" w:line="240" w:lineRule="auto"/>
    </w:pPr>
    <w:tblPr/>
    <w:tblStylePr w:type="firstRow">
      <w:rPr>
        <w:b/>
        <w:color w:val="404040"/>
      </w:rPr>
      <w:tblPr/>
      <w:tcPr>
        <w:tcBorders>
          <w:top w:val="nil"/>
          <w:left w:val="nil"/>
          <w:bottom w:val="single" w:color="8064A2" w:themeColor="accent4" w:sz="4" w:space="0"/>
          <w:right w:val="nil"/>
        </w:tcBorders>
      </w:tcPr>
    </w:tblStylePr>
    <w:tblStylePr w:type="lastRow">
      <w:rPr>
        <w:b/>
        <w:color w:val="404040"/>
      </w:rPr>
      <w:tblPr/>
      <w:tcPr>
        <w:tcBorders>
          <w:top w:val="single" w:color="8064A2" w:themeColor="accent4"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DFD8E7" w:themeColor="accent4" w:themeTint="40" w:fill="DFD8E7" w:themeFill="accent4" w:themeFillTint="40"/>
      </w:tcPr>
    </w:tblStylePr>
    <w:tblStylePr w:type="band2Vert">
      <w:tblPr/>
    </w:tblStylePr>
    <w:tblStylePr w:type="band1Horz">
      <w:tblPr/>
      <w:tcPr>
        <w:shd w:val="clear" w:color="DFD8E7" w:themeColor="accent4" w:themeTint="40" w:fill="DFD8E7" w:themeFill="accent4"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9">
    <w:name w:val="List Table 1 Light - Accent 5"/>
    <w:basedOn w:val="33"/>
    <w:uiPriority w:val="99"/>
    <w:pPr>
      <w:spacing w:after="0" w:line="240" w:lineRule="auto"/>
    </w:pPr>
    <w:tblPr/>
    <w:tblStylePr w:type="firstRow">
      <w:rPr>
        <w:b/>
        <w:color w:val="404040"/>
      </w:rPr>
      <w:tblPr/>
      <w:tcPr>
        <w:tcBorders>
          <w:top w:val="nil"/>
          <w:left w:val="nil"/>
          <w:bottom w:val="single" w:color="4BACC6" w:themeColor="accent5" w:sz="4" w:space="0"/>
          <w:right w:val="nil"/>
        </w:tcBorders>
      </w:tcPr>
    </w:tblStylePr>
    <w:tblStylePr w:type="lastRow">
      <w:rPr>
        <w:b/>
        <w:color w:val="404040"/>
      </w:rPr>
      <w:tblPr/>
      <w:tcPr>
        <w:tcBorders>
          <w:top w:val="single" w:color="4BACC6" w:themeColor="accent5"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D1EAF0" w:themeColor="accent5" w:themeTint="40" w:fill="D1EAF0" w:themeFill="accent5" w:themeFillTint="40"/>
      </w:tcPr>
    </w:tblStylePr>
    <w:tblStylePr w:type="band2Vert">
      <w:tblPr/>
    </w:tblStylePr>
    <w:tblStylePr w:type="band1Horz">
      <w:tblPr/>
      <w:tcPr>
        <w:shd w:val="clear" w:color="D1EAF0" w:themeColor="accent5" w:themeTint="40" w:fill="D1EAF0" w:themeFill="accent5"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0">
    <w:name w:val="List Table 1 Light - Accent 6"/>
    <w:basedOn w:val="33"/>
    <w:uiPriority w:val="99"/>
    <w:pPr>
      <w:spacing w:after="0" w:line="240" w:lineRule="auto"/>
    </w:pPr>
    <w:tblPr/>
    <w:tblStylePr w:type="firstRow">
      <w:rPr>
        <w:b/>
        <w:color w:val="404040"/>
      </w:rPr>
      <w:tblPr/>
      <w:tcPr>
        <w:tcBorders>
          <w:top w:val="nil"/>
          <w:left w:val="nil"/>
          <w:bottom w:val="single" w:color="F79646" w:themeColor="accent6" w:sz="4" w:space="0"/>
          <w:right w:val="nil"/>
        </w:tcBorders>
      </w:tcPr>
    </w:tblStylePr>
    <w:tblStylePr w:type="lastRow">
      <w:rPr>
        <w:b/>
        <w:color w:val="404040"/>
      </w:rPr>
      <w:tblPr/>
      <w:tcPr>
        <w:tcBorders>
          <w:top w:val="single" w:color="F79646" w:themeColor="accent6"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FCE4D0" w:themeColor="accent6" w:themeTint="40" w:fill="FCE4D0" w:themeFill="accent6" w:themeFillTint="40"/>
      </w:tcPr>
    </w:tblStylePr>
    <w:tblStylePr w:type="band2Vert">
      <w:tblPr/>
    </w:tblStylePr>
    <w:tblStylePr w:type="band1Horz">
      <w:tblPr/>
      <w:tcPr>
        <w:shd w:val="clear" w:color="FCE4D0" w:themeColor="accent6" w:themeTint="40" w:fill="FCE4D0" w:themeFill="accent6"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1">
    <w:name w:val="List Table 2"/>
    <w:basedOn w:val="33"/>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bl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bl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BEBEBE" w:themeColor="text1" w:themeTint="40" w:fill="BEBEBE" w:themeFill="text1" w:themeFillTint="40"/>
      </w:tcPr>
    </w:tblStylePr>
    <w:tblStylePr w:type="band2Vert">
      <w:tblPr/>
    </w:tblStylePr>
    <w:tblStylePr w:type="band1Horz">
      <w:rPr>
        <w:rFonts w:ascii="Arial" w:hAnsi="Arial"/>
        <w:color w:val="404040"/>
        <w:sz w:val="22"/>
      </w:rPr>
      <w:tblPr/>
      <w:tcPr>
        <w:shd w:val="clear" w:color="BEBEBE" w:themeColor="text1" w:themeTint="40" w:fill="BEBEBE" w:themeFill="tex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2">
    <w:name w:val="List Table 2 - Accent 1"/>
    <w:basedOn w:val="33"/>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bl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bl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D2DFEE" w:themeColor="accent1" w:themeTint="40" w:fill="D2DFEE" w:themeFill="accent1" w:themeFillTint="40"/>
      </w:tcPr>
    </w:tblStylePr>
    <w:tblStylePr w:type="band2Vert">
      <w:tblPr/>
    </w:tblStylePr>
    <w:tblStylePr w:type="band1Horz">
      <w:rPr>
        <w:rFonts w:ascii="Arial" w:hAnsi="Arial"/>
        <w:color w:val="404040"/>
        <w:sz w:val="22"/>
      </w:rPr>
      <w:tblPr/>
      <w:tcPr>
        <w:shd w:val="clear" w:color="D2DFEE" w:themeColor="accent1" w:themeTint="40" w:fill="D2DFEE" w:themeFill="accen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3">
    <w:name w:val="List Table 2 - Accent 2"/>
    <w:basedOn w:val="33"/>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bl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bl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EFD3D2" w:themeColor="accent2" w:themeTint="40" w:fill="EFD3D2" w:themeFill="accent2" w:themeFillTint="40"/>
      </w:tcPr>
    </w:tblStylePr>
    <w:tblStylePr w:type="band2Vert">
      <w:tblPr/>
    </w:tblStylePr>
    <w:tblStylePr w:type="band1Horz">
      <w:rPr>
        <w:rFonts w:ascii="Arial" w:hAnsi="Arial"/>
        <w:color w:val="404040"/>
        <w:sz w:val="22"/>
      </w:rPr>
      <w:tblPr/>
      <w:tcPr>
        <w:shd w:val="clear" w:color="EFD3D2" w:themeColor="accent2" w:themeTint="40" w:fill="EFD3D2" w:themeFill="accent2"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4">
    <w:name w:val="List Table 2 - Accent 3"/>
    <w:basedOn w:val="33"/>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bl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bl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E5EDD5" w:themeColor="accent3" w:themeTint="40" w:fill="E5EDD5" w:themeFill="accent3" w:themeFillTint="40"/>
      </w:tcPr>
    </w:tblStylePr>
    <w:tblStylePr w:type="band2Vert">
      <w:tblPr/>
    </w:tblStylePr>
    <w:tblStylePr w:type="band1Horz">
      <w:rPr>
        <w:rFonts w:ascii="Arial" w:hAnsi="Arial"/>
        <w:color w:val="404040"/>
        <w:sz w:val="22"/>
      </w:rPr>
      <w:tblPr/>
      <w:tcPr>
        <w:shd w:val="clear" w:color="E5EDD5" w:themeColor="accent3" w:themeTint="40" w:fill="E5EDD5" w:themeFill="accent3"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5">
    <w:name w:val="List Table 2 - Accent 4"/>
    <w:basedOn w:val="33"/>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bl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bl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DFD8E7" w:themeColor="accent4" w:themeTint="40" w:fill="DFD8E7" w:themeFill="accent4" w:themeFillTint="40"/>
      </w:tcPr>
    </w:tblStylePr>
    <w:tblStylePr w:type="band2Vert">
      <w:tblPr/>
    </w:tblStylePr>
    <w:tblStylePr w:type="band1Horz">
      <w:rPr>
        <w:rFonts w:ascii="Arial" w:hAnsi="Arial"/>
        <w:color w:val="404040"/>
        <w:sz w:val="22"/>
      </w:rPr>
      <w:tblPr/>
      <w:tcPr>
        <w:shd w:val="clear" w:color="DFD8E7" w:themeColor="accent4" w:themeTint="40" w:fill="DFD8E7" w:themeFill="accent4"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6">
    <w:name w:val="List Table 2 - Accent 5"/>
    <w:basedOn w:val="33"/>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bl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bl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D1EAF0" w:themeColor="accent5" w:themeTint="40" w:fill="D1EAF0" w:themeFill="accent5" w:themeFillTint="40"/>
      </w:tcPr>
    </w:tblStylePr>
    <w:tblStylePr w:type="band2Vert">
      <w:tblPr/>
    </w:tblStylePr>
    <w:tblStylePr w:type="band1Horz">
      <w:rPr>
        <w:rFonts w:ascii="Arial" w:hAnsi="Arial"/>
        <w:color w:val="404040"/>
        <w:sz w:val="22"/>
      </w:rPr>
      <w:tblPr/>
      <w:tcPr>
        <w:shd w:val="clear" w:color="D1EAF0" w:themeColor="accent5" w:themeTint="40" w:fill="D1EAF0" w:themeFill="accent5"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7">
    <w:name w:val="List Table 2 - Accent 6"/>
    <w:basedOn w:val="33"/>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bl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bl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FCE4D0" w:themeColor="accent6" w:themeTint="40" w:fill="FCE4D0" w:themeFill="accent6" w:themeFillTint="40"/>
      </w:tcPr>
    </w:tblStylePr>
    <w:tblStylePr w:type="band2Vert">
      <w:tblPr/>
    </w:tblStylePr>
    <w:tblStylePr w:type="band1Horz">
      <w:rPr>
        <w:rFonts w:ascii="Arial" w:hAnsi="Arial"/>
        <w:color w:val="404040"/>
        <w:sz w:val="22"/>
      </w:rPr>
      <w:tblPr/>
      <w:tcPr>
        <w:shd w:val="clear" w:color="FCE4D0" w:themeColor="accent6" w:themeTint="40" w:fill="FCE4D0" w:themeFill="accent6"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8">
    <w:name w:val="List Table 3"/>
    <w:basedOn w:val="33"/>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000000" w:themeColor="text1" w:sz="4" w:space="0"/>
          <w:right w:val="single" w:color="000000" w:themeColor="text1" w:sz="4" w:space="0"/>
        </w:tcBorders>
      </w:tcPr>
    </w:tblStylePr>
    <w:tblStylePr w:type="band2Vert">
      <w:tblPr/>
    </w:tblStylePr>
    <w:tblStylePr w:type="band1Horz">
      <w:rPr>
        <w:rFonts w:ascii="Arial" w:hAnsi="Arial"/>
        <w:color w:val="404040"/>
        <w:sz w:val="22"/>
      </w:rPr>
      <w:tblPr/>
      <w:tcPr>
        <w:tcBorders>
          <w:top w:val="single" w:color="000000" w:themeColor="text1" w:sz="4" w:space="0"/>
          <w:bottom w:val="single" w:color="000000" w:themeColor="text1"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9">
    <w:name w:val="List Table 3 - Accent 1"/>
    <w:basedOn w:val="33"/>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4F81BD" w:themeColor="accent1" w:sz="4" w:space="0"/>
          <w:right w:val="single" w:color="4F81BD" w:themeColor="accent1" w:sz="4" w:space="0"/>
        </w:tcBorders>
      </w:tcPr>
    </w:tblStylePr>
    <w:tblStylePr w:type="band2Vert">
      <w:tblPr/>
    </w:tblStylePr>
    <w:tblStylePr w:type="band1Horz">
      <w:rPr>
        <w:rFonts w:ascii="Arial" w:hAnsi="Arial"/>
        <w:color w:val="404040"/>
        <w:sz w:val="22"/>
      </w:rPr>
      <w:tblPr/>
      <w:tcPr>
        <w:tcBorders>
          <w:top w:val="single" w:color="4F81BD" w:themeColor="accent1" w:sz="4" w:space="0"/>
          <w:bottom w:val="single" w:color="4F81BD" w:themeColor="accent1"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0">
    <w:name w:val="List Table 3 - Accent 2"/>
    <w:basedOn w:val="33"/>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blPr/>
      <w:tcPr>
        <w:shd w:val="clear" w:color="D99795" w:themeColor="accent2" w:themeTint="97" w:fill="D99795" w:themeFill="accent2" w:themeFillTint="97"/>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D99795" w:themeColor="accent2" w:themeTint="97" w:sz="4" w:space="0"/>
          <w:right w:val="single" w:color="D99795" w:themeColor="accent2" w:themeTint="97" w:sz="4" w:space="0"/>
        </w:tcBorders>
      </w:tcPr>
    </w:tblStylePr>
    <w:tblStylePr w:type="band2Vert">
      <w:tblPr/>
    </w:tblStylePr>
    <w:tblStylePr w:type="band1Horz">
      <w:rPr>
        <w:rFonts w:ascii="Arial" w:hAnsi="Arial"/>
        <w:color w:val="404040"/>
        <w:sz w:val="22"/>
      </w:rPr>
      <w:tblPr/>
      <w:tcPr>
        <w:tcBorders>
          <w:top w:val="single" w:color="D99795" w:themeColor="accent2" w:themeTint="97" w:sz="4" w:space="0"/>
          <w:bottom w:val="single" w:color="D99795" w:themeColor="accent2" w:themeTint="9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1">
    <w:name w:val="List Table 3 - Accent 3"/>
    <w:basedOn w:val="33"/>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blPr/>
      <w:tcPr>
        <w:shd w:val="clear" w:color="C3D69C" w:themeColor="accent3" w:themeTint="98" w:fill="C3D69C" w:themeFill="accent3"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C3D69C" w:themeColor="accent3" w:themeTint="98" w:sz="4" w:space="0"/>
          <w:right w:val="single" w:color="C3D69C" w:themeColor="accent3" w:themeTint="98" w:sz="4" w:space="0"/>
        </w:tcBorders>
      </w:tcPr>
    </w:tblStylePr>
    <w:tblStylePr w:type="band2Vert">
      <w:tblPr/>
    </w:tblStylePr>
    <w:tblStylePr w:type="band1Horz">
      <w:rPr>
        <w:rFonts w:ascii="Arial" w:hAnsi="Arial"/>
        <w:color w:val="404040"/>
        <w:sz w:val="22"/>
      </w:rPr>
      <w:tblPr/>
      <w:tcPr>
        <w:tcBorders>
          <w:top w:val="single" w:color="C3D69C" w:themeColor="accent3" w:themeTint="98" w:sz="4" w:space="0"/>
          <w:bottom w:val="single" w:color="C3D69C" w:themeColor="accent3" w:themeTint="98"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2">
    <w:name w:val="List Table 3 - Accent 4"/>
    <w:basedOn w:val="33"/>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B2A1C6" w:themeColor="accent4" w:themeTint="9A" w:sz="4" w:space="0"/>
          <w:right w:val="single" w:color="B2A1C6" w:themeColor="accent4" w:themeTint="9A" w:sz="4" w:space="0"/>
        </w:tcBorders>
      </w:tcPr>
    </w:tblStylePr>
    <w:tblStylePr w:type="band2Vert">
      <w:tblPr/>
    </w:tblStylePr>
    <w:tblStylePr w:type="band1Horz">
      <w:rPr>
        <w:rFonts w:ascii="Arial" w:hAnsi="Arial"/>
        <w:color w:val="404040"/>
        <w:sz w:val="22"/>
      </w:rPr>
      <w:tblPr/>
      <w:tcPr>
        <w:tcBorders>
          <w:top w:val="single" w:color="B2A1C6" w:themeColor="accent4" w:themeTint="9A" w:sz="4" w:space="0"/>
          <w:bottom w:val="single" w:color="B2A1C6" w:themeColor="accent4" w:themeTint="9A"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3">
    <w:name w:val="List Table 3 - Accent 5"/>
    <w:basedOn w:val="33"/>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92CCDC" w:themeColor="accent5" w:themeTint="9A" w:sz="4" w:space="0"/>
          <w:right w:val="single" w:color="92CCDC" w:themeColor="accent5" w:themeTint="9A" w:sz="4" w:space="0"/>
        </w:tcBorders>
      </w:tcPr>
    </w:tblStylePr>
    <w:tblStylePr w:type="band2Vert">
      <w:tblPr/>
    </w:tblStylePr>
    <w:tblStylePr w:type="band1Horz">
      <w:rPr>
        <w:rFonts w:ascii="Arial" w:hAnsi="Arial"/>
        <w:color w:val="404040"/>
        <w:sz w:val="22"/>
      </w:rPr>
      <w:tblPr/>
      <w:tcPr>
        <w:tcBorders>
          <w:top w:val="single" w:color="92CCDC" w:themeColor="accent5" w:themeTint="9A" w:sz="4" w:space="0"/>
          <w:bottom w:val="single" w:color="92CCDC" w:themeColor="accent5" w:themeTint="9A"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4">
    <w:name w:val="List Table 3 - Accent 6"/>
    <w:basedOn w:val="33"/>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FAC090" w:themeColor="accent6" w:themeTint="98" w:sz="4" w:space="0"/>
          <w:right w:val="single" w:color="FAC090" w:themeColor="accent6" w:themeTint="98" w:sz="4" w:space="0"/>
        </w:tcBorders>
      </w:tcPr>
    </w:tblStylePr>
    <w:tblStylePr w:type="band2Vert">
      <w:tblPr/>
    </w:tblStylePr>
    <w:tblStylePr w:type="band1Horz">
      <w:rPr>
        <w:rFonts w:ascii="Arial" w:hAnsi="Arial"/>
        <w:color w:val="404040"/>
        <w:sz w:val="22"/>
      </w:rPr>
      <w:tblPr/>
      <w:tcPr>
        <w:tcBorders>
          <w:top w:val="single" w:color="FAC090" w:themeColor="accent6" w:themeTint="98" w:sz="4" w:space="0"/>
          <w:bottom w:val="single" w:color="FAC090" w:themeColor="accent6" w:themeTint="98"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5">
    <w:name w:val="List Table 4"/>
    <w:basedOn w:val="33"/>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BEBEBE" w:themeColor="text1" w:themeTint="40" w:fill="BEBEBE" w:themeFill="text1" w:themeFillTint="40"/>
      </w:tcPr>
    </w:tblStylePr>
    <w:tblStylePr w:type="band2Vert">
      <w:tblPr/>
    </w:tblStylePr>
    <w:tblStylePr w:type="band1Horz">
      <w:rPr>
        <w:rFonts w:ascii="Arial" w:hAnsi="Arial"/>
        <w:color w:val="404040"/>
        <w:sz w:val="22"/>
      </w:rPr>
      <w:tblPr/>
      <w:tcPr>
        <w:shd w:val="clear" w:color="BEBEBE" w:themeColor="text1" w:themeTint="40" w:fill="BEBEBE" w:themeFill="tex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6">
    <w:name w:val="List Table 4 - Accent 1"/>
    <w:basedOn w:val="33"/>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2DFEE" w:themeColor="accent1" w:themeTint="40" w:fill="D2DFEE" w:themeFill="accent1" w:themeFillTint="40"/>
      </w:tcPr>
    </w:tblStylePr>
    <w:tblStylePr w:type="band2Vert">
      <w:tblPr/>
    </w:tblStylePr>
    <w:tblStylePr w:type="band1Horz">
      <w:rPr>
        <w:rFonts w:ascii="Arial" w:hAnsi="Arial"/>
        <w:color w:val="404040"/>
        <w:sz w:val="22"/>
      </w:rPr>
      <w:tblPr/>
      <w:tcPr>
        <w:shd w:val="clear" w:color="D2DFEE" w:themeColor="accent1" w:themeTint="40" w:fill="D2DFEE" w:themeFill="accen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7">
    <w:name w:val="List Table 4 - Accent 2"/>
    <w:basedOn w:val="33"/>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FD3D2" w:themeColor="accent2" w:themeTint="40" w:fill="EFD3D2" w:themeFill="accent2" w:themeFillTint="40"/>
      </w:tcPr>
    </w:tblStylePr>
    <w:tblStylePr w:type="band2Vert">
      <w:tblPr/>
    </w:tblStylePr>
    <w:tblStylePr w:type="band1Horz">
      <w:rPr>
        <w:rFonts w:ascii="Arial" w:hAnsi="Arial"/>
        <w:color w:val="404040"/>
        <w:sz w:val="22"/>
      </w:rPr>
      <w:tblPr/>
      <w:tcPr>
        <w:shd w:val="clear" w:color="EFD3D2" w:themeColor="accent2" w:themeTint="40" w:fill="EFD3D2" w:themeFill="accent2"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8">
    <w:name w:val="List Table 4 - Accent 3"/>
    <w:basedOn w:val="33"/>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5EDD5" w:themeColor="accent3" w:themeTint="40" w:fill="E5EDD5" w:themeFill="accent3" w:themeFillTint="40"/>
      </w:tcPr>
    </w:tblStylePr>
    <w:tblStylePr w:type="band2Vert">
      <w:tblPr/>
    </w:tblStylePr>
    <w:tblStylePr w:type="band1Horz">
      <w:rPr>
        <w:rFonts w:ascii="Arial" w:hAnsi="Arial"/>
        <w:color w:val="404040"/>
        <w:sz w:val="22"/>
      </w:rPr>
      <w:tblPr/>
      <w:tcPr>
        <w:shd w:val="clear" w:color="E5EDD5" w:themeColor="accent3" w:themeTint="40" w:fill="E5EDD5" w:themeFill="accent3"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9">
    <w:name w:val="List Table 4 - Accent 4"/>
    <w:basedOn w:val="33"/>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FD8E7" w:themeColor="accent4" w:themeTint="40" w:fill="DFD8E7" w:themeFill="accent4" w:themeFillTint="40"/>
      </w:tcPr>
    </w:tblStylePr>
    <w:tblStylePr w:type="band2Vert">
      <w:tblPr/>
    </w:tblStylePr>
    <w:tblStylePr w:type="band1Horz">
      <w:rPr>
        <w:rFonts w:ascii="Arial" w:hAnsi="Arial"/>
        <w:color w:val="404040"/>
        <w:sz w:val="22"/>
      </w:rPr>
      <w:tblPr/>
      <w:tcPr>
        <w:shd w:val="clear" w:color="DFD8E7" w:themeColor="accent4" w:themeTint="40" w:fill="DFD8E7" w:themeFill="accent4"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40">
    <w:name w:val="List Table 4 - Accent 5"/>
    <w:basedOn w:val="33"/>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1EAF0" w:themeColor="accent5" w:themeTint="40" w:fill="D1EAF0" w:themeFill="accent5" w:themeFillTint="40"/>
      </w:tcPr>
    </w:tblStylePr>
    <w:tblStylePr w:type="band2Vert">
      <w:tblPr/>
    </w:tblStylePr>
    <w:tblStylePr w:type="band1Horz">
      <w:rPr>
        <w:rFonts w:ascii="Arial" w:hAnsi="Arial"/>
        <w:color w:val="404040"/>
        <w:sz w:val="22"/>
      </w:rPr>
      <w:tblPr/>
      <w:tcPr>
        <w:shd w:val="clear" w:color="D1EAF0" w:themeColor="accent5" w:themeTint="40" w:fill="D1EAF0" w:themeFill="accent5"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41">
    <w:name w:val="List Table 4 - Accent 6"/>
    <w:basedOn w:val="33"/>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CE4D0" w:themeColor="accent6" w:themeTint="40" w:fill="FCE4D0" w:themeFill="accent6" w:themeFillTint="40"/>
      </w:tcPr>
    </w:tblStylePr>
    <w:tblStylePr w:type="band2Vert">
      <w:tblPr/>
    </w:tblStylePr>
    <w:tblStylePr w:type="band1Horz">
      <w:rPr>
        <w:rFonts w:ascii="Arial" w:hAnsi="Arial"/>
        <w:color w:val="404040"/>
        <w:sz w:val="22"/>
      </w:rPr>
      <w:tblPr/>
      <w:tcPr>
        <w:shd w:val="clear" w:color="FCE4D0" w:themeColor="accent6" w:themeTint="40" w:fill="FCE4D0" w:themeFill="accent6"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42">
    <w:name w:val="List Table 5 Dark"/>
    <w:basedOn w:val="33"/>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bl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7E7E7E" w:themeColor="text1" w:themeTint="80" w:sz="32" w:space="0"/>
          <w:right w:val="single" w:color="FFFFFF" w:themeColor="light1" w:sz="4" w:space="0"/>
        </w:tcBorders>
      </w:tcPr>
    </w:tblStylePr>
    <w:tblStylePr w:type="lastCol">
      <w:tblPr/>
      <w:tcPr>
        <w:tcBorders>
          <w:left w:val="single" w:color="FFFFFF" w:themeColor="light1" w:sz="4" w:space="0"/>
          <w:right w:val="single" w:color="7E7E7E" w:themeColor="text1" w:themeTint="80" w:sz="32" w:space="0"/>
        </w:tcBorders>
      </w:tcPr>
    </w:tblStylePr>
    <w:tblStylePr w:type="band1Vert">
      <w:tblPr/>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blPr/>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Pr/>
    </w:tblStylePr>
    <w:tblStylePr w:type="nwCell">
      <w:tblPr/>
    </w:tblStylePr>
    <w:tblStylePr w:type="seCell">
      <w:tblPr/>
    </w:tblStylePr>
    <w:tblStylePr w:type="swCell">
      <w:tblPr/>
    </w:tblStylePr>
  </w:style>
  <w:style w:type="table" w:customStyle="1" w:styleId="143">
    <w:name w:val="List Table 5 Dark - Accent 1"/>
    <w:basedOn w:val="33"/>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bl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4F81BD" w:themeColor="accent1"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F81BD" w:themeColor="accent1" w:fill="4F81BD" w:themeFill="accent1"/>
      </w:tcPr>
    </w:tblStylePr>
    <w:tblStylePr w:type="band2Horz">
      <w:tblPr/>
      <w:tcPr>
        <w:tcBorders>
          <w:top w:val="single" w:color="FFFFFF" w:themeColor="light1" w:sz="4" w:space="0"/>
          <w:bottom w:val="single" w:color="FFFFFF" w:themeColor="light1" w:sz="4" w:space="0"/>
        </w:tcBorders>
        <w:shd w:val="clear" w:color="4F81BD" w:themeColor="accent1" w:fill="4F81BD" w:themeFill="accent1"/>
      </w:tcPr>
    </w:tblStylePr>
    <w:tblStylePr w:type="neCell">
      <w:tblPr/>
    </w:tblStylePr>
    <w:tblStylePr w:type="nwCell">
      <w:tblPr/>
    </w:tblStylePr>
    <w:tblStylePr w:type="seCell">
      <w:tblPr/>
    </w:tblStylePr>
    <w:tblStylePr w:type="swCell">
      <w:tblPr/>
    </w:tblStylePr>
  </w:style>
  <w:style w:type="table" w:customStyle="1" w:styleId="144">
    <w:name w:val="List Table 5 Dark - Accent 2"/>
    <w:basedOn w:val="33"/>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bl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D99795" w:themeColor="accent2" w:themeTint="97" w:sz="32" w:space="0"/>
          <w:right w:val="single" w:color="FFFFFF" w:themeColor="light1" w:sz="4" w:space="0"/>
        </w:tcBorders>
      </w:tcPr>
    </w:tblStylePr>
    <w:tblStylePr w:type="lastCol">
      <w:tblPr/>
      <w:tcPr>
        <w:tcBorders>
          <w:left w:val="single" w:color="FFFFFF" w:themeColor="light1" w:sz="4" w:space="0"/>
          <w:right w:val="single" w:color="D99795" w:themeColor="accent2" w:themeTint="97" w:sz="32" w:space="0"/>
        </w:tcBorders>
      </w:tcPr>
    </w:tblStylePr>
    <w:tblStylePr w:type="band1Vert">
      <w:tblPr/>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blPr/>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Pr/>
    </w:tblStylePr>
    <w:tblStylePr w:type="nwCell">
      <w:tblPr/>
    </w:tblStylePr>
    <w:tblStylePr w:type="seCell">
      <w:tblPr/>
    </w:tblStylePr>
    <w:tblStylePr w:type="swCell">
      <w:tblPr/>
    </w:tblStylePr>
  </w:style>
  <w:style w:type="table" w:customStyle="1" w:styleId="145">
    <w:name w:val="List Table 5 Dark - Accent 3"/>
    <w:basedOn w:val="33"/>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bl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C3D69C" w:themeColor="accent3" w:themeTint="98" w:sz="32" w:space="0"/>
          <w:right w:val="single" w:color="FFFFFF" w:themeColor="light1" w:sz="4" w:space="0"/>
        </w:tcBorders>
      </w:tcPr>
    </w:tblStylePr>
    <w:tblStylePr w:type="lastCol">
      <w:tblPr/>
      <w:tcPr>
        <w:tcBorders>
          <w:left w:val="single" w:color="FFFFFF" w:themeColor="light1" w:sz="4" w:space="0"/>
          <w:right w:val="single" w:color="C3D69C" w:themeColor="accent3" w:themeTint="98" w:sz="32" w:space="0"/>
        </w:tcBorders>
      </w:tcPr>
    </w:tblStylePr>
    <w:tblStylePr w:type="band1Vert">
      <w:tblPr/>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blPr/>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Pr/>
    </w:tblStylePr>
    <w:tblStylePr w:type="nwCell">
      <w:tblPr/>
    </w:tblStylePr>
    <w:tblStylePr w:type="seCell">
      <w:tblPr/>
    </w:tblStylePr>
    <w:tblStylePr w:type="swCell">
      <w:tblPr/>
    </w:tblStylePr>
  </w:style>
  <w:style w:type="table" w:customStyle="1" w:styleId="146">
    <w:name w:val="List Table 5 Dark - Accent 4"/>
    <w:basedOn w:val="33"/>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bl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B2A1C6" w:themeColor="accent4" w:themeTint="9A" w:sz="32" w:space="0"/>
          <w:right w:val="single" w:color="FFFFFF" w:themeColor="light1" w:sz="4" w:space="0"/>
        </w:tcBorders>
      </w:tcPr>
    </w:tblStylePr>
    <w:tblStylePr w:type="lastCol">
      <w:tblPr/>
      <w:tcPr>
        <w:tcBorders>
          <w:left w:val="single" w:color="FFFFFF" w:themeColor="light1" w:sz="4" w:space="0"/>
          <w:right w:val="single" w:color="B2A1C6" w:themeColor="accent4" w:themeTint="9A" w:sz="32" w:space="0"/>
        </w:tcBorders>
      </w:tcPr>
    </w:tblStylePr>
    <w:tblStylePr w:type="band1Vert">
      <w:tblPr/>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Pr/>
    </w:tblStylePr>
    <w:tblStylePr w:type="nwCell">
      <w:tblPr/>
    </w:tblStylePr>
    <w:tblStylePr w:type="seCell">
      <w:tblPr/>
    </w:tblStylePr>
    <w:tblStylePr w:type="swCell">
      <w:tblPr/>
    </w:tblStylePr>
  </w:style>
  <w:style w:type="table" w:customStyle="1" w:styleId="147">
    <w:name w:val="List Table 5 Dark - Accent 5"/>
    <w:basedOn w:val="33"/>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bl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92CCDC" w:themeColor="accent5" w:themeTint="9A" w:sz="32" w:space="0"/>
          <w:right w:val="single" w:color="FFFFFF" w:themeColor="light1" w:sz="4" w:space="0"/>
        </w:tcBorders>
      </w:tcPr>
    </w:tblStylePr>
    <w:tblStylePr w:type="lastCol">
      <w:tblPr/>
      <w:tcPr>
        <w:tcBorders>
          <w:left w:val="single" w:color="FFFFFF" w:themeColor="light1" w:sz="4" w:space="0"/>
          <w:right w:val="single" w:color="92CCDC" w:themeColor="accent5" w:themeTint="9A" w:sz="32" w:space="0"/>
        </w:tcBorders>
      </w:tcPr>
    </w:tblStylePr>
    <w:tblStylePr w:type="band1Vert">
      <w:tblPr/>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Pr/>
    </w:tblStylePr>
    <w:tblStylePr w:type="nwCell">
      <w:tblPr/>
    </w:tblStylePr>
    <w:tblStylePr w:type="seCell">
      <w:tblPr/>
    </w:tblStylePr>
    <w:tblStylePr w:type="swCell">
      <w:tblPr/>
    </w:tblStylePr>
  </w:style>
  <w:style w:type="table" w:customStyle="1" w:styleId="148">
    <w:name w:val="List Table 5 Dark - Accent 6"/>
    <w:basedOn w:val="33"/>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bl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FAC090" w:themeColor="accent6" w:themeTint="98" w:sz="32" w:space="0"/>
          <w:right w:val="single" w:color="FFFFFF" w:themeColor="light1" w:sz="4" w:space="0"/>
        </w:tcBorders>
      </w:tcPr>
    </w:tblStylePr>
    <w:tblStylePr w:type="lastCol">
      <w:tblPr/>
      <w:tcPr>
        <w:tcBorders>
          <w:left w:val="single" w:color="FFFFFF" w:themeColor="light1" w:sz="4" w:space="0"/>
          <w:right w:val="single" w:color="FAC090" w:themeColor="accent6" w:themeTint="98" w:sz="32" w:space="0"/>
        </w:tcBorders>
      </w:tcPr>
    </w:tblStylePr>
    <w:tblStylePr w:type="band1Vert">
      <w:tblPr/>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Pr/>
    </w:tblStylePr>
    <w:tblStylePr w:type="nwCell">
      <w:tblPr/>
    </w:tblStylePr>
    <w:tblStylePr w:type="seCell">
      <w:tblPr/>
    </w:tblStylePr>
    <w:tblStylePr w:type="swCell">
      <w:tblPr/>
    </w:tblStylePr>
  </w:style>
  <w:style w:type="table" w:customStyle="1" w:styleId="149">
    <w:name w:val="List Table 6 Colorful"/>
    <w:basedOn w:val="33"/>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blPr/>
      <w:tcPr>
        <w:tcBorders>
          <w:bottom w:val="single" w:color="7E7E7E" w:themeColor="text1" w:themeTint="80" w:sz="4" w:space="0"/>
        </w:tcBorders>
      </w:tcPr>
    </w:tblStylePr>
    <w:tblStylePr w:type="lastRow">
      <w:rPr>
        <w:b/>
        <w:color w:val="000000" w:themeColor="text1"/>
        <w14:textFill>
          <w14:solidFill>
            <w14:schemeClr w14:val="tx1"/>
          </w14:solidFill>
        </w14:textFill>
      </w:rPr>
      <w:tblPr/>
      <w:tcPr>
        <w:tcBorders>
          <w:top w:val="single" w:color="7E7E7E" w:themeColor="text1" w:themeTint="80" w:sz="4" w:space="0"/>
        </w:tcBorders>
      </w:tcPr>
    </w:tblStylePr>
    <w:tblStylePr w:type="firstCol">
      <w:rPr>
        <w:b/>
        <w:color w:val="000000" w:themeColor="text1"/>
        <w14:textFill>
          <w14:solidFill>
            <w14:schemeClr w14:val="tx1"/>
          </w14:solidFill>
        </w14:textFill>
      </w:rPr>
      <w:tblPr/>
    </w:tblStylePr>
    <w:tblStylePr w:type="lastCol">
      <w:rPr>
        <w:b/>
        <w:color w:val="000000" w:themeColor="text1"/>
        <w14:textFill>
          <w14:solidFill>
            <w14:schemeClr w14:val="tx1"/>
          </w14:solidFill>
        </w14:textFill>
      </w:rPr>
      <w:tblPr/>
    </w:tblStylePr>
    <w:tblStylePr w:type="band1Vert">
      <w:tblPr/>
      <w:tcPr>
        <w:shd w:val="clear" w:color="BEBEBE" w:themeColor="text1" w:themeTint="40" w:fill="BEBEBE" w:themeFill="text1" w:themeFillTint="40"/>
      </w:tcPr>
    </w:tblStylePr>
    <w:tblStylePr w:type="band2Vert">
      <w:tblPr/>
    </w:tblStylePr>
    <w:tblStylePr w:type="band1Horz">
      <w:rPr>
        <w:rFonts w:ascii="Arial" w:hAnsi="Arial"/>
        <w:color w:val="000000" w:themeColor="text1"/>
        <w:sz w:val="22"/>
        <w14:textFill>
          <w14:solidFill>
            <w14:schemeClr w14:val="tx1"/>
          </w14:solidFill>
        </w14:textFill>
      </w:rPr>
      <w:tbl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Pr/>
    </w:tblStylePr>
    <w:tblStylePr w:type="neCell">
      <w:tblPr/>
    </w:tblStylePr>
    <w:tblStylePr w:type="nwCell">
      <w:tblPr/>
    </w:tblStylePr>
    <w:tblStylePr w:type="seCell">
      <w:tblPr/>
    </w:tblStylePr>
    <w:tblStylePr w:type="swCell">
      <w:tblPr/>
    </w:tblStylePr>
  </w:style>
  <w:style w:type="table" w:customStyle="1" w:styleId="150">
    <w:name w:val="List Table 6 Colorful - Accent 1"/>
    <w:basedOn w:val="33"/>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blPr/>
      <w:tcPr>
        <w:tcBorders>
          <w:bottom w:val="single" w:color="4F81BD" w:themeColor="accent1" w:sz="4" w:space="0"/>
        </w:tcBorders>
      </w:tcPr>
    </w:tblStylePr>
    <w:tblStylePr w:type="lastRow">
      <w:rPr>
        <w:b/>
        <w:color w:val="2A4B71" w:themeColor="accent1" w:themeShade="94"/>
      </w:rPr>
      <w:tblPr/>
      <w:tcPr>
        <w:tcBorders>
          <w:top w:val="single" w:color="4F81BD" w:themeColor="accent1" w:sz="4" w:space="0"/>
        </w:tcBorders>
      </w:tcPr>
    </w:tblStylePr>
    <w:tblStylePr w:type="firstCol">
      <w:rPr>
        <w:b/>
        <w:color w:val="2A4B71" w:themeColor="accent1" w:themeShade="94"/>
      </w:rPr>
      <w:tblPr/>
    </w:tblStylePr>
    <w:tblStylePr w:type="lastCol">
      <w:rPr>
        <w:b/>
        <w:color w:val="2A4B71" w:themeColor="accent1" w:themeShade="94"/>
      </w:rPr>
      <w:tblPr/>
    </w:tblStylePr>
    <w:tblStylePr w:type="band1Vert">
      <w:tblPr/>
      <w:tcPr>
        <w:shd w:val="clear" w:color="D2DFEE" w:themeColor="accent1" w:themeTint="40" w:fill="D2DFEE" w:themeFill="accent1" w:themeFillTint="40"/>
      </w:tcPr>
    </w:tblStylePr>
    <w:tblStylePr w:type="band2Vert">
      <w:tblPr/>
    </w:tblStylePr>
    <w:tblStylePr w:type="band1Horz">
      <w:rPr>
        <w:rFonts w:ascii="Arial" w:hAnsi="Arial"/>
        <w:color w:val="2A4B71" w:themeColor="accent1" w:themeShade="94"/>
        <w:sz w:val="22"/>
      </w:rPr>
      <w:tblPr/>
      <w:tcPr>
        <w:shd w:val="clear" w:color="D2DFEE" w:themeColor="accent1" w:themeTint="40" w:fill="D2DFEE" w:themeFill="accent1" w:themeFillTint="40"/>
      </w:tcPr>
    </w:tblStylePr>
    <w:tblStylePr w:type="band2Horz">
      <w:rPr>
        <w:rFonts w:ascii="Arial" w:hAnsi="Arial"/>
        <w:color w:val="2A4B71" w:themeColor="accent1" w:themeShade="94"/>
        <w:sz w:val="22"/>
      </w:rPr>
      <w:tblPr/>
    </w:tblStylePr>
    <w:tblStylePr w:type="neCell">
      <w:tblPr/>
    </w:tblStylePr>
    <w:tblStylePr w:type="nwCell">
      <w:tblPr/>
    </w:tblStylePr>
    <w:tblStylePr w:type="seCell">
      <w:tblPr/>
    </w:tblStylePr>
    <w:tblStylePr w:type="swCell">
      <w:tblPr/>
    </w:tblStylePr>
  </w:style>
  <w:style w:type="table" w:customStyle="1" w:styleId="151">
    <w:name w:val="List Table 6 Colorful - Accent 2"/>
    <w:basedOn w:val="33"/>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bl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bl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Pr/>
    </w:tblStylePr>
    <w:tblStylePr w:type="lastCol">
      <w:rPr>
        <w:b/>
        <w:color w:val="DA9896" w:themeColor="accent2" w:themeTint="96"/>
        <w14:textFill>
          <w14:solidFill>
            <w14:schemeClr w14:val="accent2">
              <w14:lumMod w14:val="59000"/>
              <w14:lumOff w14:val="41000"/>
            </w14:schemeClr>
          </w14:solidFill>
        </w14:textFill>
      </w:rPr>
      <w:tblPr/>
    </w:tblStylePr>
    <w:tblStylePr w:type="band1Vert">
      <w:tblPr/>
      <w:tcPr>
        <w:shd w:val="clear" w:color="EFD3D2" w:themeColor="accent2" w:themeTint="40" w:fill="EFD3D2" w:themeFill="accent2" w:themeFillTint="40"/>
      </w:tcPr>
    </w:tblStylePr>
    <w:tblStylePr w:type="band2Vert">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2">
    <w:name w:val="List Table 6 Colorful - Accent 3"/>
    <w:basedOn w:val="33"/>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bl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bl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Pr/>
    </w:tblStylePr>
    <w:tblStylePr w:type="lastCol">
      <w:rPr>
        <w:b/>
        <w:color w:val="C3D69B" w:themeColor="accent3" w:themeTint="99"/>
        <w14:textFill>
          <w14:solidFill>
            <w14:schemeClr w14:val="accent3">
              <w14:lumMod w14:val="60000"/>
              <w14:lumOff w14:val="40000"/>
            </w14:schemeClr>
          </w14:solidFill>
        </w14:textFill>
      </w:rPr>
      <w:tblPr/>
    </w:tblStylePr>
    <w:tblStylePr w:type="band1Vert">
      <w:tblPr/>
      <w:tcPr>
        <w:shd w:val="clear" w:color="E5EDD5" w:themeColor="accent3" w:themeTint="40" w:fill="E5EDD5" w:themeFill="accent3" w:themeFillTint="40"/>
      </w:tcPr>
    </w:tblStylePr>
    <w:tblStylePr w:type="band2Vert">
      <w:tbl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bl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3">
    <w:name w:val="List Table 6 Colorful - Accent 4"/>
    <w:basedOn w:val="33"/>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bl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bl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Pr/>
    </w:tblStylePr>
    <w:tblStylePr w:type="lastCol">
      <w:rPr>
        <w:b/>
        <w:color w:val="B3A2C7" w:themeColor="accent4" w:themeTint="99"/>
        <w14:textFill>
          <w14:solidFill>
            <w14:schemeClr w14:val="accent4">
              <w14:lumMod w14:val="60000"/>
              <w14:lumOff w14:val="40000"/>
            </w14:schemeClr>
          </w14:solidFill>
        </w14:textFill>
      </w:rPr>
      <w:tblPr/>
    </w:tblStylePr>
    <w:tblStylePr w:type="band1Vert">
      <w:tblPr/>
      <w:tcPr>
        <w:shd w:val="clear" w:color="DFD8E7" w:themeColor="accent4" w:themeTint="40" w:fill="DFD8E7" w:themeFill="accent4" w:themeFillTint="40"/>
      </w:tcPr>
    </w:tblStylePr>
    <w:tblStylePr w:type="band2Vert">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4">
    <w:name w:val="List Table 6 Colorful - Accent 5"/>
    <w:basedOn w:val="33"/>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bl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bl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Pr/>
    </w:tblStylePr>
    <w:tblStylePr w:type="lastCol">
      <w:rPr>
        <w:b/>
        <w:color w:val="93CDDD" w:themeColor="accent5" w:themeTint="99"/>
        <w14:textFill>
          <w14:solidFill>
            <w14:schemeClr w14:val="accent5">
              <w14:lumMod w14:val="60000"/>
              <w14:lumOff w14:val="40000"/>
            </w14:schemeClr>
          </w14:solidFill>
        </w14:textFill>
      </w:rPr>
      <w:tblPr/>
    </w:tblStylePr>
    <w:tblStylePr w:type="band1Vert">
      <w:tblPr/>
      <w:tcPr>
        <w:shd w:val="clear" w:color="D1EAF0" w:themeColor="accent5" w:themeTint="40" w:fill="D1EAF0" w:themeFill="accent5" w:themeFillTint="40"/>
      </w:tcPr>
    </w:tblStylePr>
    <w:tblStylePr w:type="band2Vert">
      <w:tbl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bl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5">
    <w:name w:val="List Table 6 Colorful - Accent 6"/>
    <w:basedOn w:val="33"/>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bl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bl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Pr/>
    </w:tblStylePr>
    <w:tblStylePr w:type="lastCol">
      <w:rPr>
        <w:b/>
        <w:color w:val="FAC090" w:themeColor="accent6" w:themeTint="99"/>
        <w14:textFill>
          <w14:solidFill>
            <w14:schemeClr w14:val="accent6">
              <w14:lumMod w14:val="60000"/>
              <w14:lumOff w14:val="40000"/>
            </w14:schemeClr>
          </w14:solidFill>
        </w14:textFill>
      </w:rPr>
      <w:tblPr/>
    </w:tblStylePr>
    <w:tblStylePr w:type="band1Vert">
      <w:tblPr/>
      <w:tcPr>
        <w:shd w:val="clear" w:color="FCE4D0" w:themeColor="accent6" w:themeTint="40" w:fill="FCE4D0" w:themeFill="accent6" w:themeFillTint="40"/>
      </w:tcPr>
    </w:tblStylePr>
    <w:tblStylePr w:type="band2Vert">
      <w:tbl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bl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6">
    <w:name w:val="List Table 7 Colorful"/>
    <w:basedOn w:val="33"/>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bl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single" w:color="7E7E7E" w:themeColor="text1" w:themeTint="80" w:sz="4" w:space="0"/>
          <w:bottom w:val="nil"/>
          <w:right w:val="nil"/>
        </w:tcBorders>
        <w:shd w:val="clear" w:color="FFFFFF" w:fill="auto"/>
      </w:tcPr>
    </w:tblStylePr>
    <w:tblStylePr w:type="band1Vert">
      <w:tblPr/>
      <w:tcPr>
        <w:shd w:val="clear" w:color="BEBEBE" w:themeColor="text1" w:themeTint="40" w:fill="BEBEBE" w:themeFill="text1" w:themeFillTint="40"/>
      </w:tcPr>
    </w:tblStylePr>
    <w:tblStylePr w:type="band2Vert">
      <w:tblPr/>
    </w:tblStylePr>
    <w:tblStylePr w:type="band1Horz">
      <w:rPr>
        <w:rFonts w:ascii="Arial" w:hAnsi="Arial"/>
        <w:color w:val="808080" w:themeColor="text1" w:themeTint="80"/>
        <w:sz w:val="22"/>
        <w14:textFill>
          <w14:solidFill>
            <w14:schemeClr w14:val="tx1">
              <w14:lumMod w14:val="50000"/>
              <w14:lumOff w14:val="50000"/>
            </w14:schemeClr>
          </w14:solidFill>
        </w14:textFill>
      </w:rPr>
      <w:tbl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7">
    <w:name w:val="List Table 7 Colorful - Accent 1"/>
    <w:basedOn w:val="33"/>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bl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bl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bl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blPr/>
      <w:tcPr>
        <w:tcBorders>
          <w:top w:val="nil"/>
          <w:left w:val="single" w:color="4F81BD" w:themeColor="accent1" w:sz="4" w:space="0"/>
          <w:bottom w:val="nil"/>
          <w:right w:val="nil"/>
        </w:tcBorders>
        <w:shd w:val="clear" w:color="FFFFFF" w:fill="auto"/>
      </w:tcPr>
    </w:tblStylePr>
    <w:tblStylePr w:type="band1Vert">
      <w:tblPr/>
      <w:tcPr>
        <w:shd w:val="clear" w:color="D2DFEE" w:themeColor="accent1" w:themeTint="40" w:fill="D2DFEE" w:themeFill="accent1" w:themeFillTint="40"/>
      </w:tcPr>
    </w:tblStylePr>
    <w:tblStylePr w:type="band2Vert">
      <w:tblPr/>
    </w:tblStylePr>
    <w:tblStylePr w:type="band1Horz">
      <w:rPr>
        <w:rFonts w:ascii="Arial" w:hAnsi="Arial"/>
        <w:color w:val="2A4B71" w:themeColor="accent1" w:themeShade="94"/>
        <w:sz w:val="22"/>
      </w:rPr>
      <w:tblPr/>
      <w:tcPr>
        <w:shd w:val="clear" w:color="D2DFEE" w:themeColor="accent1" w:themeTint="40" w:fill="D2DFEE" w:themeFill="accent1" w:themeFillTint="40"/>
      </w:tcPr>
    </w:tblStylePr>
    <w:tblStylePr w:type="band2Horz">
      <w:rPr>
        <w:rFonts w:ascii="Arial" w:hAnsi="Arial"/>
        <w:color w:val="2A4B71" w:themeColor="accent1" w:themeShade="94"/>
        <w:sz w:val="22"/>
      </w:rPr>
      <w:tblPr/>
    </w:tblStylePr>
    <w:tblStylePr w:type="neCell">
      <w:tblPr/>
    </w:tblStylePr>
    <w:tblStylePr w:type="nwCell">
      <w:tblPr/>
    </w:tblStylePr>
    <w:tblStylePr w:type="seCell">
      <w:tblPr/>
    </w:tblStylePr>
    <w:tblStylePr w:type="swCell">
      <w:tblPr/>
    </w:tblStylePr>
  </w:style>
  <w:style w:type="table" w:customStyle="1" w:styleId="158">
    <w:name w:val="List Table 7 Colorful - Accent 2"/>
    <w:basedOn w:val="33"/>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bl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bl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bl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blPr/>
      <w:tcPr>
        <w:tcBorders>
          <w:top w:val="nil"/>
          <w:left w:val="single" w:color="D99795" w:themeColor="accent2" w:themeTint="97" w:sz="4" w:space="0"/>
          <w:bottom w:val="nil"/>
          <w:right w:val="nil"/>
        </w:tcBorders>
        <w:shd w:val="clear" w:color="FFFFFF" w:fill="auto"/>
      </w:tcPr>
    </w:tblStylePr>
    <w:tblStylePr w:type="band1Vert">
      <w:tblPr/>
      <w:tcPr>
        <w:shd w:val="clear" w:color="EFD3D2" w:themeColor="accent2" w:themeTint="40" w:fill="EFD3D2" w:themeFill="accent2" w:themeFillTint="40"/>
      </w:tcPr>
    </w:tblStylePr>
    <w:tblStylePr w:type="band2Vert">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9">
    <w:name w:val="List Table 7 Colorful - Accent 3"/>
    <w:basedOn w:val="33"/>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bl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bl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bl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blPr/>
      <w:tcPr>
        <w:tcBorders>
          <w:top w:val="nil"/>
          <w:left w:val="single" w:color="C3D69C" w:themeColor="accent3" w:themeTint="98" w:sz="4" w:space="0"/>
          <w:bottom w:val="nil"/>
          <w:right w:val="nil"/>
        </w:tcBorders>
        <w:shd w:val="clear" w:color="FFFFFF" w:fill="auto"/>
      </w:tcPr>
    </w:tblStylePr>
    <w:tblStylePr w:type="band1Vert">
      <w:tblPr/>
      <w:tcPr>
        <w:shd w:val="clear" w:color="E5EDD5" w:themeColor="accent3" w:themeTint="40" w:fill="E5EDD5" w:themeFill="accent3" w:themeFillTint="40"/>
      </w:tcPr>
    </w:tblStylePr>
    <w:tblStylePr w:type="band2Vert">
      <w:tbl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bl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60">
    <w:name w:val="List Table 7 Colorful - Accent 4"/>
    <w:basedOn w:val="33"/>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bl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bl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bl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blPr/>
      <w:tcPr>
        <w:tcBorders>
          <w:top w:val="nil"/>
          <w:left w:val="single" w:color="B2A1C6" w:themeColor="accent4" w:themeTint="9A" w:sz="4" w:space="0"/>
          <w:bottom w:val="nil"/>
          <w:right w:val="nil"/>
        </w:tcBorders>
        <w:shd w:val="clear" w:color="FFFFFF" w:fill="auto"/>
      </w:tcPr>
    </w:tblStylePr>
    <w:tblStylePr w:type="band1Vert">
      <w:tblPr/>
      <w:tcPr>
        <w:shd w:val="clear" w:color="DFD8E7" w:themeColor="accent4" w:themeTint="40" w:fill="DFD8E7" w:themeFill="accent4" w:themeFillTint="40"/>
      </w:tcPr>
    </w:tblStylePr>
    <w:tblStylePr w:type="band2Vert">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61">
    <w:name w:val="List Table 7 Colorful - Accent 5"/>
    <w:basedOn w:val="33"/>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bl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bl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bl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blPr/>
      <w:tcPr>
        <w:tcBorders>
          <w:top w:val="nil"/>
          <w:left w:val="single" w:color="92CCDC" w:themeColor="accent5" w:themeTint="9A" w:sz="4" w:space="0"/>
          <w:bottom w:val="nil"/>
          <w:right w:val="nil"/>
        </w:tcBorders>
        <w:shd w:val="clear" w:color="FFFFFF" w:fill="auto"/>
      </w:tcPr>
    </w:tblStylePr>
    <w:tblStylePr w:type="band1Vert">
      <w:tblPr/>
      <w:tcPr>
        <w:shd w:val="clear" w:color="D1EAF0" w:themeColor="accent5" w:themeTint="40" w:fill="D1EAF0" w:themeFill="accent5" w:themeFillTint="40"/>
      </w:tcPr>
    </w:tblStylePr>
    <w:tblStylePr w:type="band2Vert">
      <w:tbl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bl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62">
    <w:name w:val="List Table 7 Colorful - Accent 6"/>
    <w:basedOn w:val="33"/>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bl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bl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bl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blPr/>
      <w:tcPr>
        <w:tcBorders>
          <w:top w:val="nil"/>
          <w:left w:val="single" w:color="FAC090" w:themeColor="accent6" w:themeTint="98" w:sz="4" w:space="0"/>
          <w:bottom w:val="nil"/>
          <w:right w:val="nil"/>
        </w:tcBorders>
        <w:shd w:val="clear" w:color="FFFFFF" w:fill="auto"/>
      </w:tcPr>
    </w:tblStylePr>
    <w:tblStylePr w:type="band1Vert">
      <w:tblPr/>
      <w:tcPr>
        <w:shd w:val="clear" w:color="FCE4D0" w:themeColor="accent6" w:themeTint="40" w:fill="FCE4D0" w:themeFill="accent6" w:themeFillTint="40"/>
      </w:tcPr>
    </w:tblStylePr>
    <w:tblStylePr w:type="band2Vert">
      <w:tbl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bl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63">
    <w:name w:val="Lined - Accent"/>
    <w:basedOn w:val="33"/>
    <w:uiPriority w:val="99"/>
    <w:pPr>
      <w:spacing w:after="0" w:line="240" w:lineRule="auto"/>
    </w:pPr>
    <w:rPr>
      <w:color w:val="404040"/>
    </w:rPr>
    <w:tblPr/>
    <w:tblStylePr w:type="firstRow">
      <w:rPr>
        <w:rFonts w:ascii="Arial" w:hAnsi="Arial"/>
        <w:color w:val="F2F2F2"/>
        <w:sz w:val="22"/>
      </w:rPr>
      <w:tblPr/>
      <w:tcPr>
        <w:shd w:val="clear" w:color="7E7E7E" w:themeColor="text1" w:themeTint="80" w:fill="7E7E7E" w:themeFill="text1" w:themeFillTint="80"/>
      </w:tcPr>
    </w:tblStylePr>
    <w:tblStylePr w:type="lastRow">
      <w:rPr>
        <w:rFonts w:ascii="Arial" w:hAnsi="Arial"/>
        <w:color w:val="F2F2F2"/>
        <w:sz w:val="22"/>
      </w:rPr>
      <w:tblPr/>
      <w:tcPr>
        <w:shd w:val="clear" w:color="7E7E7E" w:themeColor="text1" w:themeTint="80" w:fill="7E7E7E" w:themeFill="text1" w:themeFillTint="80"/>
      </w:tcPr>
    </w:tblStylePr>
    <w:tblStylePr w:type="firstCol">
      <w:rPr>
        <w:rFonts w:ascii="Arial" w:hAnsi="Arial"/>
        <w:color w:val="F2F2F2"/>
        <w:sz w:val="22"/>
      </w:rPr>
      <w:tblPr/>
      <w:tcPr>
        <w:shd w:val="clear" w:color="7E7E7E" w:themeColor="text1" w:themeTint="80" w:fill="7E7E7E" w:themeFill="text1" w:themeFillTint="80"/>
      </w:tcPr>
    </w:tblStylePr>
    <w:tblStylePr w:type="lastCol">
      <w:rPr>
        <w:rFonts w:ascii="Arial" w:hAnsi="Arial"/>
        <w:color w:val="F2F2F2"/>
        <w:sz w:val="22"/>
      </w:rPr>
      <w:tblPr/>
      <w:tcPr>
        <w:shd w:val="clear" w:color="7E7E7E" w:themeColor="text1" w:themeTint="80" w:fill="7E7E7E" w:themeFill="text1" w:themeFillTint="80"/>
      </w:tcPr>
    </w:tblStylePr>
    <w:tblStylePr w:type="band1Vert">
      <w:rPr>
        <w:rFonts w:ascii="Arial" w:hAnsi="Arial"/>
        <w:color w:val="404040"/>
        <w:sz w:val="22"/>
      </w:rPr>
      <w:tblPr/>
    </w:tblStylePr>
    <w:tblStylePr w:type="band2Vert">
      <w:rPr>
        <w:rFonts w:ascii="Arial" w:hAnsi="Arial"/>
        <w:color w:val="404040"/>
        <w:sz w:val="22"/>
      </w:rPr>
      <w:tblPr/>
      <w:tcPr>
        <w:shd w:val="clear" w:color="F1F1F1" w:themeColor="text1" w:themeTint="0D" w:fill="F1F1F1" w:themeFill="text1" w:themeFillTint="0D"/>
      </w:tcPr>
    </w:tblStylePr>
    <w:tblStylePr w:type="band1Horz">
      <w:rPr>
        <w:rFonts w:ascii="Arial" w:hAnsi="Arial"/>
        <w:color w:val="404040"/>
        <w:sz w:val="22"/>
      </w:rPr>
      <w:tblPr/>
    </w:tblStylePr>
    <w:tblStylePr w:type="band2Horz">
      <w:rPr>
        <w:rFonts w:ascii="Arial" w:hAnsi="Arial"/>
        <w:color w:val="404040"/>
        <w:sz w:val="22"/>
      </w:rPr>
      <w:tblPr/>
      <w:tcPr>
        <w:shd w:val="clear" w:color="F1F1F1" w:themeColor="text1" w:themeTint="0D" w:fill="F1F1F1" w:themeFill="text1" w:themeFillTint="0D"/>
      </w:tcPr>
    </w:tblStylePr>
    <w:tblStylePr w:type="neCell">
      <w:tblPr/>
    </w:tblStylePr>
    <w:tblStylePr w:type="nwCell">
      <w:tblPr/>
    </w:tblStylePr>
    <w:tblStylePr w:type="seCell">
      <w:tblPr/>
    </w:tblStylePr>
    <w:tblStylePr w:type="swCell">
      <w:tblPr/>
    </w:tblStylePr>
  </w:style>
  <w:style w:type="table" w:customStyle="1" w:styleId="164">
    <w:name w:val="Lined - Accent 1"/>
    <w:basedOn w:val="33"/>
    <w:uiPriority w:val="99"/>
    <w:pPr>
      <w:spacing w:after="0" w:line="240" w:lineRule="auto"/>
    </w:pPr>
    <w:rPr>
      <w:color w:val="404040"/>
    </w:rPr>
    <w:tblPr/>
    <w:tblStylePr w:type="firstRow">
      <w:rPr>
        <w:rFonts w:ascii="Arial" w:hAnsi="Arial"/>
        <w:color w:val="F2F2F2"/>
        <w:sz w:val="22"/>
      </w:rPr>
      <w:tblPr/>
      <w:tcPr>
        <w:shd w:val="clear" w:color="5D8BC2" w:themeColor="accent1" w:themeTint="EA" w:fill="5D8BC2" w:themeFill="accent1" w:themeFillTint="EA"/>
      </w:tcPr>
    </w:tblStylePr>
    <w:tblStylePr w:type="lastRow">
      <w:rPr>
        <w:rFonts w:ascii="Arial" w:hAnsi="Arial"/>
        <w:color w:val="F2F2F2"/>
        <w:sz w:val="22"/>
      </w:rPr>
      <w:tblPr/>
      <w:tcPr>
        <w:shd w:val="clear" w:color="5D8BC2" w:themeColor="accent1" w:themeTint="EA" w:fill="5D8BC2" w:themeFill="accent1" w:themeFillTint="EA"/>
      </w:tcPr>
    </w:tblStylePr>
    <w:tblStylePr w:type="firstCol">
      <w:rPr>
        <w:rFonts w:ascii="Arial" w:hAnsi="Arial"/>
        <w:color w:val="F2F2F2"/>
        <w:sz w:val="22"/>
      </w:rPr>
      <w:tblPr/>
      <w:tcPr>
        <w:shd w:val="clear" w:color="5D8BC2" w:themeColor="accent1" w:themeTint="EA" w:fill="5D8BC2" w:themeFill="accent1" w:themeFillTint="EA"/>
      </w:tcPr>
    </w:tblStylePr>
    <w:tblStylePr w:type="lastCol">
      <w:rPr>
        <w:rFonts w:ascii="Arial" w:hAnsi="Arial"/>
        <w:color w:val="F2F2F2"/>
        <w:sz w:val="22"/>
      </w:rPr>
      <w:tblPr/>
      <w:tcPr>
        <w:shd w:val="clear" w:color="5D8BC2" w:themeColor="accent1" w:themeTint="EA" w:fill="5D8BC2" w:themeFill="accent1" w:themeFillTint="EA"/>
      </w:tcPr>
    </w:tblStylePr>
    <w:tblStylePr w:type="band1Vert">
      <w:rPr>
        <w:rFonts w:ascii="Arial" w:hAnsi="Arial"/>
        <w:color w:val="404040"/>
        <w:sz w:val="22"/>
      </w:rPr>
      <w:tbl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Pr/>
    </w:tblStylePr>
    <w:tblStylePr w:type="band2Horz">
      <w:rPr>
        <w:rFonts w:ascii="Arial" w:hAnsi="Arial"/>
        <w:color w:val="404040"/>
        <w:sz w:val="22"/>
      </w:rPr>
      <w:tblPr/>
      <w:tcPr>
        <w:shd w:val="clear" w:color="C7D7EA" w:themeColor="accent1" w:themeTint="50" w:fill="C7D7EA" w:themeFill="accent1" w:themeFillTint="50"/>
      </w:tcPr>
    </w:tblStylePr>
    <w:tblStylePr w:type="neCell">
      <w:tblPr/>
    </w:tblStylePr>
    <w:tblStylePr w:type="nwCell">
      <w:tblPr/>
    </w:tblStylePr>
    <w:tblStylePr w:type="seCell">
      <w:tblPr/>
    </w:tblStylePr>
    <w:tblStylePr w:type="swCell">
      <w:tblPr/>
    </w:tblStylePr>
  </w:style>
  <w:style w:type="table" w:customStyle="1" w:styleId="165">
    <w:name w:val="Lined - Accent 2"/>
    <w:basedOn w:val="33"/>
    <w:uiPriority w:val="99"/>
    <w:pPr>
      <w:spacing w:after="0" w:line="240" w:lineRule="auto"/>
    </w:pPr>
    <w:rPr>
      <w:color w:val="404040"/>
    </w:rPr>
    <w:tblPr/>
    <w:tblStylePr w:type="firstRow">
      <w:rPr>
        <w:rFonts w:ascii="Arial" w:hAnsi="Arial"/>
        <w:color w:val="F2F2F2"/>
        <w:sz w:val="22"/>
      </w:rPr>
      <w:tblPr/>
      <w:tcPr>
        <w:shd w:val="clear" w:color="D99795" w:themeColor="accent2" w:themeTint="97" w:fill="D99795" w:themeFill="accent2" w:themeFillTint="97"/>
      </w:tcPr>
    </w:tblStylePr>
    <w:tblStylePr w:type="lastRow">
      <w:rPr>
        <w:rFonts w:ascii="Arial" w:hAnsi="Arial"/>
        <w:color w:val="F2F2F2"/>
        <w:sz w:val="22"/>
      </w:rPr>
      <w:tblPr/>
      <w:tcPr>
        <w:shd w:val="clear" w:color="D99795" w:themeColor="accent2" w:themeTint="97" w:fill="D99795" w:themeFill="accent2" w:themeFillTint="97"/>
      </w:tcPr>
    </w:tblStylePr>
    <w:tblStylePr w:type="firstCol">
      <w:rPr>
        <w:rFonts w:ascii="Arial" w:hAnsi="Arial"/>
        <w:color w:val="F2F2F2"/>
        <w:sz w:val="22"/>
      </w:rPr>
      <w:tblPr/>
      <w:tcPr>
        <w:shd w:val="clear" w:color="D99795" w:themeColor="accent2" w:themeTint="97" w:fill="D99795" w:themeFill="accent2" w:themeFillTint="97"/>
      </w:tcPr>
    </w:tblStylePr>
    <w:tblStylePr w:type="lastCol">
      <w:rPr>
        <w:rFonts w:ascii="Arial" w:hAnsi="Arial"/>
        <w:color w:val="F2F2F2"/>
        <w:sz w:val="22"/>
      </w:rPr>
      <w:tblPr/>
      <w:tcPr>
        <w:shd w:val="clear" w:color="D99795" w:themeColor="accent2" w:themeTint="97" w:fill="D99795" w:themeFill="accent2" w:themeFillTint="97"/>
      </w:tcPr>
    </w:tblStylePr>
    <w:tblStylePr w:type="band1Vert">
      <w:rPr>
        <w:rFonts w:ascii="Arial" w:hAnsi="Arial"/>
        <w:color w:val="404040"/>
        <w:sz w:val="22"/>
      </w:rPr>
      <w:tbl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blStylePr>
    <w:tblStylePr w:type="band2Horz">
      <w:rPr>
        <w:rFonts w:ascii="Arial" w:hAnsi="Arial"/>
        <w:color w:val="404040"/>
        <w:sz w:val="22"/>
      </w:rPr>
      <w:tblPr/>
      <w:tcPr>
        <w:shd w:val="clear" w:color="F2DCDC" w:themeColor="accent2" w:themeTint="32" w:fill="F2DCDC" w:themeFill="accent2" w:themeFillTint="32"/>
      </w:tcPr>
    </w:tblStylePr>
    <w:tblStylePr w:type="neCell">
      <w:tblPr/>
    </w:tblStylePr>
    <w:tblStylePr w:type="nwCell">
      <w:tblPr/>
    </w:tblStylePr>
    <w:tblStylePr w:type="seCell">
      <w:tblPr/>
    </w:tblStylePr>
    <w:tblStylePr w:type="swCell">
      <w:tblPr/>
    </w:tblStylePr>
  </w:style>
  <w:style w:type="table" w:customStyle="1" w:styleId="166">
    <w:name w:val="Lined - Accent 3"/>
    <w:basedOn w:val="33"/>
    <w:uiPriority w:val="99"/>
    <w:pPr>
      <w:spacing w:after="0" w:line="240" w:lineRule="auto"/>
    </w:pPr>
    <w:rPr>
      <w:color w:val="404040"/>
    </w:rPr>
    <w:tblPr/>
    <w:tblStylePr w:type="firstRow">
      <w:rPr>
        <w:rFonts w:ascii="Arial" w:hAnsi="Arial"/>
        <w:color w:val="F2F2F2"/>
        <w:sz w:val="22"/>
      </w:rPr>
      <w:tblPr/>
      <w:tcPr>
        <w:shd w:val="clear" w:color="9BBB59" w:themeColor="accent3" w:themeTint="FE" w:fill="9BBB59" w:themeFill="accent3" w:themeFillTint="FE"/>
      </w:tcPr>
    </w:tblStylePr>
    <w:tblStylePr w:type="lastRow">
      <w:rPr>
        <w:rFonts w:ascii="Arial" w:hAnsi="Arial"/>
        <w:color w:val="F2F2F2"/>
        <w:sz w:val="22"/>
      </w:rPr>
      <w:tblPr/>
      <w:tcPr>
        <w:shd w:val="clear" w:color="9BBB59" w:themeColor="accent3" w:themeTint="FE" w:fill="9BBB59" w:themeFill="accent3" w:themeFillTint="FE"/>
      </w:tcPr>
    </w:tblStylePr>
    <w:tblStylePr w:type="firstCol">
      <w:rPr>
        <w:rFonts w:ascii="Arial" w:hAnsi="Arial"/>
        <w:color w:val="F2F2F2"/>
        <w:sz w:val="22"/>
      </w:rPr>
      <w:tblPr/>
      <w:tcPr>
        <w:shd w:val="clear" w:color="9BBB59" w:themeColor="accent3" w:themeTint="FE" w:fill="9BBB59" w:themeFill="accent3" w:themeFillTint="FE"/>
      </w:tcPr>
    </w:tblStylePr>
    <w:tblStylePr w:type="lastCol">
      <w:rPr>
        <w:rFonts w:ascii="Arial" w:hAnsi="Arial"/>
        <w:color w:val="F2F2F2"/>
        <w:sz w:val="22"/>
      </w:rPr>
      <w:tblPr/>
      <w:tcPr>
        <w:shd w:val="clear" w:color="9BBB59" w:themeColor="accent3" w:themeTint="FE" w:fill="9BBB59" w:themeFill="accent3" w:themeFillTint="FE"/>
      </w:tcPr>
    </w:tblStylePr>
    <w:tblStylePr w:type="band1Vert">
      <w:rPr>
        <w:rFonts w:ascii="Arial" w:hAnsi="Arial"/>
        <w:color w:val="404040"/>
        <w:sz w:val="22"/>
      </w:rPr>
      <w:tblPr/>
    </w:tblStylePr>
    <w:tblStylePr w:type="band2Vert">
      <w:rPr>
        <w:rFonts w:ascii="Arial" w:hAnsi="Arial"/>
        <w:color w:val="404040"/>
        <w:sz w:val="22"/>
      </w:rPr>
      <w:tblPr/>
      <w:tcPr>
        <w:shd w:val="clear" w:color="EAF1DD" w:themeColor="accent3" w:themeTint="34" w:fill="EAF1DD" w:themeFill="accent3"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AF1DD" w:themeColor="accent3" w:themeTint="34" w:fill="EAF1DD" w:themeFill="accent3" w:themeFillTint="34"/>
      </w:tcPr>
    </w:tblStylePr>
    <w:tblStylePr w:type="neCell">
      <w:tblPr/>
    </w:tblStylePr>
    <w:tblStylePr w:type="nwCell">
      <w:tblPr/>
    </w:tblStylePr>
    <w:tblStylePr w:type="seCell">
      <w:tblPr/>
    </w:tblStylePr>
    <w:tblStylePr w:type="swCell">
      <w:tblPr/>
    </w:tblStylePr>
  </w:style>
  <w:style w:type="table" w:customStyle="1" w:styleId="167">
    <w:name w:val="Lined - Accent 4"/>
    <w:basedOn w:val="33"/>
    <w:uiPriority w:val="99"/>
    <w:pPr>
      <w:spacing w:after="0" w:line="240" w:lineRule="auto"/>
    </w:pPr>
    <w:rPr>
      <w:color w:val="404040"/>
    </w:rP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5DFEC" w:themeColor="accent4" w:themeTint="34" w:fill="E5DFEC" w:themeFill="accent4" w:themeFillTint="34"/>
      </w:tcPr>
    </w:tblStylePr>
    <w:tblStylePr w:type="neCell">
      <w:tblPr/>
    </w:tblStylePr>
    <w:tblStylePr w:type="nwCell">
      <w:tblPr/>
    </w:tblStylePr>
    <w:tblStylePr w:type="seCell">
      <w:tblPr/>
    </w:tblStylePr>
    <w:tblStylePr w:type="swCell">
      <w:tblPr/>
    </w:tblStylePr>
  </w:style>
  <w:style w:type="table" w:customStyle="1" w:styleId="168">
    <w:name w:val="Lined - Accent 5"/>
    <w:basedOn w:val="33"/>
    <w:uiPriority w:val="99"/>
    <w:pPr>
      <w:spacing w:after="0" w:line="240" w:lineRule="auto"/>
    </w:pPr>
    <w:rPr>
      <w:color w:val="404040"/>
    </w:rP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DAEEF3" w:themeColor="accent5" w:themeTint="34" w:fill="DAEEF3" w:themeFill="accent5" w:themeFillTint="34"/>
      </w:tcPr>
    </w:tblStylePr>
    <w:tblStylePr w:type="neCell">
      <w:tblPr/>
    </w:tblStylePr>
    <w:tblStylePr w:type="nwCell">
      <w:tblPr/>
    </w:tblStylePr>
    <w:tblStylePr w:type="seCell">
      <w:tblPr/>
    </w:tblStylePr>
    <w:tblStylePr w:type="swCell">
      <w:tblPr/>
    </w:tblStylePr>
  </w:style>
  <w:style w:type="table" w:customStyle="1" w:styleId="169">
    <w:name w:val="Lined - Accent 6"/>
    <w:basedOn w:val="33"/>
    <w:uiPriority w:val="99"/>
    <w:pPr>
      <w:spacing w:after="0" w:line="240" w:lineRule="auto"/>
    </w:pPr>
    <w:rPr>
      <w:color w:val="404040"/>
    </w:rP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Pr/>
    </w:tblStylePr>
    <w:tblStylePr w:type="band2Vert">
      <w:rPr>
        <w:rFonts w:ascii="Arial" w:hAnsi="Arial"/>
        <w:color w:val="404040"/>
        <w:sz w:val="22"/>
      </w:rPr>
      <w:tblPr/>
      <w:tcPr>
        <w:shd w:val="clear" w:color="FDE9D9" w:themeColor="accent6" w:themeTint="34" w:fill="FDE9D9" w:themeFill="accent6"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FDE9D9" w:themeColor="accent6" w:themeTint="34" w:fill="FDE9D9" w:themeFill="accent6" w:themeFillTint="34"/>
      </w:tcPr>
    </w:tblStylePr>
    <w:tblStylePr w:type="neCell">
      <w:tblPr/>
    </w:tblStylePr>
    <w:tblStylePr w:type="nwCell">
      <w:tblPr/>
    </w:tblStylePr>
    <w:tblStylePr w:type="seCell">
      <w:tblPr/>
    </w:tblStylePr>
    <w:tblStylePr w:type="swCell">
      <w:tblPr/>
    </w:tblStylePr>
  </w:style>
  <w:style w:type="table" w:customStyle="1" w:styleId="170">
    <w:name w:val="Bordered &amp; Lined - Accent"/>
    <w:basedOn w:val="33"/>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blPr/>
      <w:tcPr>
        <w:shd w:val="clear" w:color="7E7E7E" w:themeColor="text1" w:themeTint="80" w:fill="7E7E7E" w:themeFill="text1" w:themeFillTint="80"/>
      </w:tcPr>
    </w:tblStylePr>
    <w:tblStylePr w:type="lastRow">
      <w:rPr>
        <w:rFonts w:ascii="Arial" w:hAnsi="Arial"/>
        <w:color w:val="F2F2F2"/>
        <w:sz w:val="22"/>
      </w:rPr>
      <w:tblPr/>
      <w:tcPr>
        <w:shd w:val="clear" w:color="7E7E7E" w:themeColor="text1" w:themeTint="80" w:fill="7E7E7E" w:themeFill="text1" w:themeFillTint="80"/>
      </w:tcPr>
    </w:tblStylePr>
    <w:tblStylePr w:type="firstCol">
      <w:rPr>
        <w:rFonts w:ascii="Arial" w:hAnsi="Arial"/>
        <w:color w:val="F2F2F2"/>
        <w:sz w:val="22"/>
      </w:rPr>
      <w:tblPr/>
      <w:tcPr>
        <w:shd w:val="clear" w:color="7E7E7E" w:themeColor="text1" w:themeTint="80" w:fill="7E7E7E" w:themeFill="text1" w:themeFillTint="80"/>
      </w:tcPr>
    </w:tblStylePr>
    <w:tblStylePr w:type="lastCol">
      <w:rPr>
        <w:rFonts w:ascii="Arial" w:hAnsi="Arial"/>
        <w:color w:val="F2F2F2"/>
        <w:sz w:val="22"/>
      </w:rPr>
      <w:tblPr/>
      <w:tcPr>
        <w:shd w:val="clear" w:color="7E7E7E" w:themeColor="text1" w:themeTint="80" w:fill="7E7E7E" w:themeFill="text1" w:themeFillTint="80"/>
      </w:tcPr>
    </w:tblStylePr>
    <w:tblStylePr w:type="band1Vert">
      <w:rPr>
        <w:rFonts w:ascii="Arial" w:hAnsi="Arial"/>
        <w:color w:val="404040"/>
        <w:sz w:val="22"/>
      </w:rPr>
      <w:tblPr/>
    </w:tblStylePr>
    <w:tblStylePr w:type="band2Vert">
      <w:rPr>
        <w:rFonts w:ascii="Arial" w:hAnsi="Arial"/>
        <w:color w:val="404040"/>
        <w:sz w:val="22"/>
      </w:rPr>
      <w:tblPr/>
      <w:tcPr>
        <w:shd w:val="clear" w:color="F1F1F1" w:themeColor="text1" w:themeTint="0D" w:fill="F1F1F1" w:themeFill="text1" w:themeFillTint="0D"/>
      </w:tcPr>
    </w:tblStylePr>
    <w:tblStylePr w:type="band1Horz">
      <w:rPr>
        <w:rFonts w:ascii="Arial" w:hAnsi="Arial"/>
        <w:color w:val="404040"/>
        <w:sz w:val="22"/>
      </w:rPr>
      <w:tblPr/>
    </w:tblStylePr>
    <w:tblStylePr w:type="band2Horz">
      <w:rPr>
        <w:rFonts w:ascii="Arial" w:hAnsi="Arial"/>
        <w:color w:val="404040"/>
        <w:sz w:val="22"/>
      </w:rPr>
      <w:tblPr/>
      <w:tcPr>
        <w:shd w:val="clear" w:color="F1F1F1" w:themeColor="text1" w:themeTint="0D" w:fill="F1F1F1" w:themeFill="text1" w:themeFillTint="0D"/>
      </w:tcPr>
    </w:tblStylePr>
    <w:tblStylePr w:type="neCell">
      <w:tblPr/>
    </w:tblStylePr>
    <w:tblStylePr w:type="nwCell">
      <w:tblPr/>
    </w:tblStylePr>
    <w:tblStylePr w:type="seCell">
      <w:tblPr/>
    </w:tblStylePr>
    <w:tblStylePr w:type="swCell">
      <w:tblPr/>
    </w:tblStylePr>
  </w:style>
  <w:style w:type="table" w:customStyle="1" w:styleId="171">
    <w:name w:val="Bordered &amp; Lined - Accent 1"/>
    <w:basedOn w:val="33"/>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blPr/>
      <w:tcPr>
        <w:shd w:val="clear" w:color="5D8BC2" w:themeColor="accent1" w:themeTint="EA" w:fill="5D8BC2" w:themeFill="accent1" w:themeFillTint="EA"/>
      </w:tcPr>
    </w:tblStylePr>
    <w:tblStylePr w:type="lastRow">
      <w:rPr>
        <w:rFonts w:ascii="Arial" w:hAnsi="Arial"/>
        <w:color w:val="F2F2F2"/>
        <w:sz w:val="22"/>
      </w:rPr>
      <w:tblPr/>
      <w:tcPr>
        <w:shd w:val="clear" w:color="5D8BC2" w:themeColor="accent1" w:themeTint="EA" w:fill="5D8BC2" w:themeFill="accent1" w:themeFillTint="EA"/>
      </w:tcPr>
    </w:tblStylePr>
    <w:tblStylePr w:type="firstCol">
      <w:rPr>
        <w:rFonts w:ascii="Arial" w:hAnsi="Arial"/>
        <w:color w:val="F2F2F2"/>
        <w:sz w:val="22"/>
      </w:rPr>
      <w:tblPr/>
      <w:tcPr>
        <w:shd w:val="clear" w:color="5D8BC2" w:themeColor="accent1" w:themeTint="EA" w:fill="5D8BC2" w:themeFill="accent1" w:themeFillTint="EA"/>
      </w:tcPr>
    </w:tblStylePr>
    <w:tblStylePr w:type="lastCol">
      <w:rPr>
        <w:rFonts w:ascii="Arial" w:hAnsi="Arial"/>
        <w:color w:val="F2F2F2"/>
        <w:sz w:val="22"/>
      </w:rPr>
      <w:tblPr/>
      <w:tcPr>
        <w:shd w:val="clear" w:color="5D8BC2" w:themeColor="accent1" w:themeTint="EA" w:fill="5D8BC2" w:themeFill="accent1" w:themeFillTint="EA"/>
      </w:tcPr>
    </w:tblStylePr>
    <w:tblStylePr w:type="band1Vert">
      <w:rPr>
        <w:rFonts w:ascii="Arial" w:hAnsi="Arial"/>
        <w:color w:val="404040"/>
        <w:sz w:val="22"/>
      </w:rPr>
      <w:tbl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Pr/>
    </w:tblStylePr>
    <w:tblStylePr w:type="band2Horz">
      <w:rPr>
        <w:rFonts w:ascii="Arial" w:hAnsi="Arial"/>
        <w:color w:val="404040"/>
        <w:sz w:val="22"/>
      </w:rPr>
      <w:tblPr/>
      <w:tcPr>
        <w:shd w:val="clear" w:color="C7D7EA" w:themeColor="accent1" w:themeTint="50" w:fill="C7D7EA" w:themeFill="accent1" w:themeFillTint="50"/>
      </w:tcPr>
    </w:tblStylePr>
    <w:tblStylePr w:type="neCell">
      <w:tblPr/>
    </w:tblStylePr>
    <w:tblStylePr w:type="nwCell">
      <w:tblPr/>
    </w:tblStylePr>
    <w:tblStylePr w:type="seCell">
      <w:tblPr/>
    </w:tblStylePr>
    <w:tblStylePr w:type="swCell">
      <w:tblPr/>
    </w:tblStylePr>
  </w:style>
  <w:style w:type="table" w:customStyle="1" w:styleId="172">
    <w:name w:val="Bordered &amp; Lined - Accent 2"/>
    <w:basedOn w:val="33"/>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blPr/>
      <w:tcPr>
        <w:shd w:val="clear" w:color="D99795" w:themeColor="accent2" w:themeTint="97" w:fill="D99795" w:themeFill="accent2" w:themeFillTint="97"/>
      </w:tcPr>
    </w:tblStylePr>
    <w:tblStylePr w:type="lastRow">
      <w:rPr>
        <w:rFonts w:ascii="Arial" w:hAnsi="Arial"/>
        <w:color w:val="F2F2F2"/>
        <w:sz w:val="22"/>
      </w:rPr>
      <w:tblPr/>
      <w:tcPr>
        <w:shd w:val="clear" w:color="D99795" w:themeColor="accent2" w:themeTint="97" w:fill="D99795" w:themeFill="accent2" w:themeFillTint="97"/>
      </w:tcPr>
    </w:tblStylePr>
    <w:tblStylePr w:type="firstCol">
      <w:rPr>
        <w:rFonts w:ascii="Arial" w:hAnsi="Arial"/>
        <w:color w:val="F2F2F2"/>
        <w:sz w:val="22"/>
      </w:rPr>
      <w:tblPr/>
      <w:tcPr>
        <w:shd w:val="clear" w:color="D99795" w:themeColor="accent2" w:themeTint="97" w:fill="D99795" w:themeFill="accent2" w:themeFillTint="97"/>
      </w:tcPr>
    </w:tblStylePr>
    <w:tblStylePr w:type="lastCol">
      <w:rPr>
        <w:rFonts w:ascii="Arial" w:hAnsi="Arial"/>
        <w:color w:val="F2F2F2"/>
        <w:sz w:val="22"/>
      </w:rPr>
      <w:tblPr/>
      <w:tcPr>
        <w:shd w:val="clear" w:color="D99795" w:themeColor="accent2" w:themeTint="97" w:fill="D99795" w:themeFill="accent2" w:themeFillTint="97"/>
      </w:tcPr>
    </w:tblStylePr>
    <w:tblStylePr w:type="band1Vert">
      <w:rPr>
        <w:rFonts w:ascii="Arial" w:hAnsi="Arial"/>
        <w:color w:val="404040"/>
        <w:sz w:val="22"/>
      </w:rPr>
      <w:tbl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blStylePr>
    <w:tblStylePr w:type="band2Horz">
      <w:rPr>
        <w:rFonts w:ascii="Arial" w:hAnsi="Arial"/>
        <w:color w:val="404040"/>
        <w:sz w:val="22"/>
      </w:rPr>
      <w:tblPr/>
      <w:tcPr>
        <w:shd w:val="clear" w:color="F2DCDC" w:themeColor="accent2" w:themeTint="32" w:fill="F2DCDC" w:themeFill="accent2" w:themeFillTint="32"/>
      </w:tcPr>
    </w:tblStylePr>
    <w:tblStylePr w:type="neCell">
      <w:tblPr/>
    </w:tblStylePr>
    <w:tblStylePr w:type="nwCell">
      <w:tblPr/>
    </w:tblStylePr>
    <w:tblStylePr w:type="seCell">
      <w:tblPr/>
    </w:tblStylePr>
    <w:tblStylePr w:type="swCell">
      <w:tblPr/>
    </w:tblStylePr>
  </w:style>
  <w:style w:type="table" w:customStyle="1" w:styleId="173">
    <w:name w:val="Bordered &amp; Lined - Accent 3"/>
    <w:basedOn w:val="33"/>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blPr/>
      <w:tcPr>
        <w:shd w:val="clear" w:color="9BBB59" w:themeColor="accent3" w:themeTint="FE" w:fill="9BBB59" w:themeFill="accent3" w:themeFillTint="FE"/>
      </w:tcPr>
    </w:tblStylePr>
    <w:tblStylePr w:type="lastRow">
      <w:rPr>
        <w:rFonts w:ascii="Arial" w:hAnsi="Arial"/>
        <w:color w:val="F2F2F2"/>
        <w:sz w:val="22"/>
      </w:rPr>
      <w:tblPr/>
      <w:tcPr>
        <w:shd w:val="clear" w:color="9BBB59" w:themeColor="accent3" w:themeTint="FE" w:fill="9BBB59" w:themeFill="accent3" w:themeFillTint="FE"/>
      </w:tcPr>
    </w:tblStylePr>
    <w:tblStylePr w:type="firstCol">
      <w:rPr>
        <w:rFonts w:ascii="Arial" w:hAnsi="Arial"/>
        <w:color w:val="F2F2F2"/>
        <w:sz w:val="22"/>
      </w:rPr>
      <w:tblPr/>
      <w:tcPr>
        <w:shd w:val="clear" w:color="9BBB59" w:themeColor="accent3" w:themeTint="FE" w:fill="9BBB59" w:themeFill="accent3" w:themeFillTint="FE"/>
      </w:tcPr>
    </w:tblStylePr>
    <w:tblStylePr w:type="lastCol">
      <w:rPr>
        <w:rFonts w:ascii="Arial" w:hAnsi="Arial"/>
        <w:color w:val="F2F2F2"/>
        <w:sz w:val="22"/>
      </w:rPr>
      <w:tblPr/>
      <w:tcPr>
        <w:shd w:val="clear" w:color="9BBB59" w:themeColor="accent3" w:themeTint="FE" w:fill="9BBB59" w:themeFill="accent3" w:themeFillTint="FE"/>
      </w:tcPr>
    </w:tblStylePr>
    <w:tblStylePr w:type="band1Vert">
      <w:rPr>
        <w:rFonts w:ascii="Arial" w:hAnsi="Arial"/>
        <w:color w:val="404040"/>
        <w:sz w:val="22"/>
      </w:rPr>
      <w:tblPr/>
    </w:tblStylePr>
    <w:tblStylePr w:type="band2Vert">
      <w:rPr>
        <w:rFonts w:ascii="Arial" w:hAnsi="Arial"/>
        <w:color w:val="404040"/>
        <w:sz w:val="22"/>
      </w:rPr>
      <w:tblPr/>
      <w:tcPr>
        <w:shd w:val="clear" w:color="EAF1DD" w:themeColor="accent3" w:themeTint="34" w:fill="EAF1DD" w:themeFill="accent3"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AF1DD" w:themeColor="accent3" w:themeTint="34" w:fill="EAF1DD" w:themeFill="accent3" w:themeFillTint="34"/>
      </w:tcPr>
    </w:tblStylePr>
    <w:tblStylePr w:type="neCell">
      <w:tblPr/>
    </w:tblStylePr>
    <w:tblStylePr w:type="nwCell">
      <w:tblPr/>
    </w:tblStylePr>
    <w:tblStylePr w:type="seCell">
      <w:tblPr/>
    </w:tblStylePr>
    <w:tblStylePr w:type="swCell">
      <w:tblPr/>
    </w:tblStylePr>
  </w:style>
  <w:style w:type="table" w:customStyle="1" w:styleId="174">
    <w:name w:val="Bordered &amp; Lined - Accent 4"/>
    <w:basedOn w:val="33"/>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5DFEC" w:themeColor="accent4" w:themeTint="34" w:fill="E5DFEC" w:themeFill="accent4" w:themeFillTint="34"/>
      </w:tcPr>
    </w:tblStylePr>
    <w:tblStylePr w:type="neCell">
      <w:tblPr/>
    </w:tblStylePr>
    <w:tblStylePr w:type="nwCell">
      <w:tblPr/>
    </w:tblStylePr>
    <w:tblStylePr w:type="seCell">
      <w:tblPr/>
    </w:tblStylePr>
    <w:tblStylePr w:type="swCell">
      <w:tblPr/>
    </w:tblStylePr>
  </w:style>
  <w:style w:type="table" w:customStyle="1" w:styleId="175">
    <w:name w:val="Bordered &amp; Lined - Accent 5"/>
    <w:basedOn w:val="33"/>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DAEEF3" w:themeColor="accent5" w:themeTint="34" w:fill="DAEEF3" w:themeFill="accent5" w:themeFillTint="34"/>
      </w:tcPr>
    </w:tblStylePr>
    <w:tblStylePr w:type="neCell">
      <w:tblPr/>
    </w:tblStylePr>
    <w:tblStylePr w:type="nwCell">
      <w:tblPr/>
    </w:tblStylePr>
    <w:tblStylePr w:type="seCell">
      <w:tblPr/>
    </w:tblStylePr>
    <w:tblStylePr w:type="swCell">
      <w:tblPr/>
    </w:tblStylePr>
  </w:style>
  <w:style w:type="table" w:customStyle="1" w:styleId="176">
    <w:name w:val="Bordered &amp; Lined - Accent 6"/>
    <w:basedOn w:val="33"/>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Pr/>
    </w:tblStylePr>
    <w:tblStylePr w:type="band2Vert">
      <w:rPr>
        <w:rFonts w:ascii="Arial" w:hAnsi="Arial"/>
        <w:color w:val="404040"/>
        <w:sz w:val="22"/>
      </w:rPr>
      <w:tblPr/>
      <w:tcPr>
        <w:shd w:val="clear" w:color="FDE9D9" w:themeColor="accent6" w:themeTint="34" w:fill="FDE9D9" w:themeFill="accent6"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FDE9D9" w:themeColor="accent6" w:themeTint="34" w:fill="FDE9D9" w:themeFill="accent6" w:themeFillTint="34"/>
      </w:tcPr>
    </w:tblStylePr>
    <w:tblStylePr w:type="neCell">
      <w:tblPr/>
    </w:tblStylePr>
    <w:tblStylePr w:type="nwCell">
      <w:tblPr/>
    </w:tblStylePr>
    <w:tblStylePr w:type="seCell">
      <w:tblPr/>
    </w:tblStylePr>
    <w:tblStylePr w:type="swCell">
      <w:tblPr/>
    </w:tblStylePr>
  </w:style>
  <w:style w:type="table" w:customStyle="1" w:styleId="177">
    <w:name w:val="Bordered"/>
    <w:basedOn w:val="33"/>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blPr/>
      <w:tcPr>
        <w:tcBorders>
          <w:bottom w:val="single" w:color="7E7E7E" w:themeColor="text1" w:themeTint="80" w:sz="12" w:space="0"/>
        </w:tcBorders>
      </w:tcPr>
    </w:tblStylePr>
    <w:tblStylePr w:type="lastRow">
      <w:rPr>
        <w:rFonts w:ascii="Arial" w:hAnsi="Arial"/>
        <w:color w:val="404040"/>
        <w:sz w:val="22"/>
      </w:rPr>
      <w:tblPr/>
      <w:tcPr>
        <w:tcBorders>
          <w:top w:val="single" w:color="7E7E7E" w:themeColor="text1" w:themeTint="80"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7E7E7E" w:themeColor="text1" w:themeTint="80"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8">
    <w:name w:val="Bordered - Accent 1"/>
    <w:basedOn w:val="33"/>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blPr/>
      <w:tcPr>
        <w:tcBorders>
          <w:bottom w:val="single" w:color="4F81BD" w:themeColor="accent1" w:sz="12" w:space="0"/>
        </w:tcBorders>
      </w:tcPr>
    </w:tblStylePr>
    <w:tblStylePr w:type="lastRow">
      <w:rPr>
        <w:rFonts w:ascii="Arial" w:hAnsi="Arial"/>
        <w:color w:val="404040"/>
        <w:sz w:val="22"/>
      </w:rPr>
      <w:tblPr/>
      <w:tcPr>
        <w:tcBorders>
          <w:top w:val="single" w:color="4F81BD" w:themeColor="accent1"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4F81BD" w:themeColor="accent1"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9">
    <w:name w:val="Bordered - Accent 2"/>
    <w:basedOn w:val="33"/>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blPr/>
      <w:tcPr>
        <w:tcBorders>
          <w:bottom w:val="single" w:color="D99795" w:themeColor="accent2" w:themeTint="97" w:sz="12" w:space="0"/>
        </w:tcBorders>
      </w:tcPr>
    </w:tblStylePr>
    <w:tblStylePr w:type="lastRow">
      <w:rPr>
        <w:rFonts w:ascii="Arial" w:hAnsi="Arial"/>
        <w:color w:val="404040"/>
        <w:sz w:val="22"/>
      </w:rPr>
      <w:tblPr/>
      <w:tcPr>
        <w:tcBorders>
          <w:top w:val="single" w:color="D99795" w:themeColor="accent2" w:themeTint="97"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D99795" w:themeColor="accent2" w:themeTint="97"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80">
    <w:name w:val="Bordered - Accent 3"/>
    <w:basedOn w:val="33"/>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blPr/>
      <w:tcPr>
        <w:tcBorders>
          <w:bottom w:val="single" w:color="C3D69C" w:themeColor="accent3" w:themeTint="98" w:sz="12" w:space="0"/>
        </w:tcBorders>
      </w:tcPr>
    </w:tblStylePr>
    <w:tblStylePr w:type="lastRow">
      <w:rPr>
        <w:rFonts w:ascii="Arial" w:hAnsi="Arial"/>
        <w:color w:val="404040"/>
        <w:sz w:val="22"/>
      </w:rPr>
      <w:tblPr/>
      <w:tcPr>
        <w:tcBorders>
          <w:top w:val="single" w:color="C3D69C" w:themeColor="accent3" w:themeTint="98"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C3D69C" w:themeColor="accent3" w:themeTint="98"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81">
    <w:name w:val="Bordered - Accent 4"/>
    <w:basedOn w:val="33"/>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blPr/>
      <w:tcPr>
        <w:tcBorders>
          <w:bottom w:val="single" w:color="B2A1C6" w:themeColor="accent4" w:themeTint="9A" w:sz="12" w:space="0"/>
        </w:tcBorders>
      </w:tcPr>
    </w:tblStylePr>
    <w:tblStylePr w:type="lastRow">
      <w:rPr>
        <w:rFonts w:ascii="Arial" w:hAnsi="Arial"/>
        <w:color w:val="404040"/>
        <w:sz w:val="22"/>
      </w:rPr>
      <w:tblPr/>
      <w:tcPr>
        <w:tcBorders>
          <w:top w:val="single" w:color="B2A1C6" w:themeColor="accent4" w:themeTint="9A"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B2A1C6" w:themeColor="accent4" w:themeTint="9A"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82">
    <w:name w:val="Bordered - Accent 5"/>
    <w:basedOn w:val="33"/>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blPr/>
      <w:tcPr>
        <w:tcBorders>
          <w:bottom w:val="single" w:color="92CCDC" w:themeColor="accent5" w:themeTint="9A" w:sz="12" w:space="0"/>
        </w:tcBorders>
      </w:tcPr>
    </w:tblStylePr>
    <w:tblStylePr w:type="lastRow">
      <w:rPr>
        <w:rFonts w:ascii="Arial" w:hAnsi="Arial"/>
        <w:color w:val="404040"/>
        <w:sz w:val="22"/>
      </w:rPr>
      <w:tblPr/>
      <w:tcPr>
        <w:tcBorders>
          <w:top w:val="single" w:color="92CCDC" w:themeColor="accent5" w:themeTint="9A"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92CCDC" w:themeColor="accent5" w:themeTint="9A"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83">
    <w:name w:val="Bordered - Accent 6"/>
    <w:basedOn w:val="33"/>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blPr/>
      <w:tcPr>
        <w:tcBorders>
          <w:bottom w:val="single" w:color="FAC090" w:themeColor="accent6" w:themeTint="98" w:sz="12" w:space="0"/>
        </w:tcBorders>
      </w:tcPr>
    </w:tblStylePr>
    <w:tblStylePr w:type="lastRow">
      <w:rPr>
        <w:rFonts w:ascii="Arial" w:hAnsi="Arial"/>
        <w:color w:val="404040"/>
        <w:sz w:val="22"/>
      </w:rPr>
      <w:tblPr/>
      <w:tcPr>
        <w:tcBorders>
          <w:top w:val="single" w:color="FAC090" w:themeColor="accent6" w:themeTint="98"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FAC090" w:themeColor="accent6" w:themeTint="98"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character" w:customStyle="1" w:styleId="184">
    <w:name w:val="Footnote Text Char"/>
    <w:uiPriority w:val="99"/>
    <w:rPr>
      <w:sz w:val="18"/>
    </w:rPr>
  </w:style>
  <w:style w:type="character" w:customStyle="1" w:styleId="185">
    <w:name w:val="Endnote Text Char"/>
    <w:link w:val="19"/>
    <w:uiPriority w:val="99"/>
    <w:rPr>
      <w:sz w:val="20"/>
    </w:rPr>
  </w:style>
  <w:style w:type="paragraph" w:customStyle="1" w:styleId="186">
    <w:name w:val="TOC Heading"/>
    <w:unhideWhenUsed/>
    <w:uiPriority w:val="39"/>
    <w:rPr>
      <w:rFonts w:hint="default" w:ascii="Times New Roman" w:hAnsi="Times New Roman" w:eastAsia="宋体" w:cs="Times New Roman"/>
    </w:rPr>
  </w:style>
  <w:style w:type="paragraph" w:customStyle="1" w:styleId="187">
    <w:name w:val="Default1"/>
    <w:qFormat/>
    <w:uiPriority w:val="0"/>
    <w:pPr>
      <w:widowControl w:val="0"/>
    </w:pPr>
    <w:rPr>
      <w:rFonts w:hint="default" w:ascii="宋体" w:hAnsi="Calibri" w:eastAsia="宋体" w:cs="宋体"/>
      <w:color w:val="000000"/>
      <w:sz w:val="24"/>
      <w:szCs w:val="24"/>
      <w:lang w:val="en-US" w:eastAsia="zh-CN" w:bidi="ar-SA"/>
    </w:rPr>
  </w:style>
  <w:style w:type="character" w:customStyle="1" w:styleId="188">
    <w:name w:val="页眉 Char"/>
    <w:basedOn w:val="35"/>
    <w:link w:val="22"/>
    <w:qFormat/>
    <w:uiPriority w:val="99"/>
    <w:rPr>
      <w:sz w:val="18"/>
      <w:szCs w:val="18"/>
    </w:rPr>
  </w:style>
  <w:style w:type="character" w:customStyle="1" w:styleId="189">
    <w:name w:val="页脚 Char"/>
    <w:basedOn w:val="35"/>
    <w:link w:val="21"/>
    <w:qFormat/>
    <w:uiPriority w:val="99"/>
    <w:rPr>
      <w:sz w:val="18"/>
      <w:szCs w:val="18"/>
    </w:rPr>
  </w:style>
  <w:style w:type="paragraph" w:customStyle="1" w:styleId="190">
    <w:name w:val="Default"/>
    <w:qFormat/>
    <w:uiPriority w:val="0"/>
    <w:pPr>
      <w:widowControl w:val="0"/>
    </w:pPr>
    <w:rPr>
      <w:rFonts w:hint="default" w:ascii="黑体" w:eastAsia="黑体" w:cs="黑体" w:hAnsiTheme="minorHAnsi"/>
      <w:color w:val="000000"/>
      <w:sz w:val="24"/>
      <w:szCs w:val="24"/>
      <w:lang w:val="en-US" w:eastAsia="zh-CN" w:bidi="ar-SA"/>
    </w:rPr>
  </w:style>
  <w:style w:type="paragraph" w:styleId="191">
    <w:name w:val="List Paragraph"/>
    <w:basedOn w:val="1"/>
    <w:qFormat/>
    <w:uiPriority w:val="34"/>
    <w:pPr>
      <w:ind w:firstLine="420"/>
    </w:pPr>
  </w:style>
  <w:style w:type="character" w:customStyle="1" w:styleId="192">
    <w:name w:val="批注框文本 Char"/>
    <w:basedOn w:val="35"/>
    <w:link w:val="20"/>
    <w:semiHidden/>
    <w:qFormat/>
    <w:uiPriority w:val="99"/>
    <w:rPr>
      <w:sz w:val="18"/>
      <w:szCs w:val="18"/>
    </w:rPr>
  </w:style>
  <w:style w:type="character" w:customStyle="1" w:styleId="193">
    <w:name w:val="font01"/>
    <w:basedOn w:val="35"/>
    <w:qFormat/>
    <w:uiPriority w:val="0"/>
    <w:rPr>
      <w:rFonts w:hint="eastAsia" w:ascii="宋体" w:hAnsi="宋体" w:eastAsia="宋体" w:cs="宋体"/>
      <w:color w:val="000000"/>
      <w:sz w:val="22"/>
      <w:szCs w:val="22"/>
      <w:u w:val="none"/>
    </w:rPr>
  </w:style>
  <w:style w:type="character" w:customStyle="1" w:styleId="194">
    <w:name w:val="font21"/>
    <w:basedOn w:val="35"/>
    <w:qFormat/>
    <w:uiPriority w:val="0"/>
    <w:rPr>
      <w:rFonts w:hint="eastAsia" w:ascii="宋体" w:hAnsi="宋体" w:eastAsia="宋体" w:cs="宋体"/>
      <w:color w:val="000000"/>
      <w:sz w:val="24"/>
      <w:szCs w:val="24"/>
      <w:u w:val="none"/>
    </w:rPr>
  </w:style>
  <w:style w:type="character" w:customStyle="1" w:styleId="195">
    <w:name w:val="font11"/>
    <w:basedOn w:val="35"/>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Cambria"/>
        <a:cs typeface="Arial"/>
      </a:majorFont>
      <a:minorFont>
        <a:latin typeface="等线"/>
        <a:ea typeface="等线"/>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25</Pages>
  <Words>7932</Words>
  <Characters>9480</Characters>
  <TotalTime>0</TotalTime>
  <ScaleCrop>false</ScaleCrop>
  <LinksUpToDate>false</LinksUpToDate>
  <CharactersWithSpaces>10268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乐萍@</cp:lastModifiedBy>
  <dcterms:modified xsi:type="dcterms:W3CDTF">2025-11-25T01:03:23Z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BDFEF67BE60E4950BAF8B882BC5B5120_12</vt:lpwstr>
  </property>
  <property fmtid="{D5CDD505-2E9C-101B-9397-08002B2CF9AE}" pid="4" name="KSOTemplateDocerSaveRecord">
    <vt:lpwstr>eyJoZGlkIjoiMmM4N2IwNjRlMmU3NGQ0MjAyNTk2OWVlN2U3NWEwZTYiLCJ1c2VySWQiOiIyNjAwMzY5ODYifQ==</vt:lpwstr>
  </property>
</Properties>
</file>